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4ec7" w14:textId="f064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193 "Об утверждении бюджета Кызылжарского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декабря 2025 года № 294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193 "Об утверждении бюджета Кызылжарского сельского округана 2025-2027 годы"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149 687,6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139 201,7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154 875,6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5 188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Кызылжарского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56 685,4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3 323 тысячи тенге -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2 526,3 тысяч тенге – на землеустроительные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4 521 тысяча тенге – на поддержку культурно-досуговой работы на местном уровне."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2025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49  083,5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