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de1b4" w14:textId="ccde1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Иргизского районного бюджета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18 декабря 2025 года № 281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Актюбинского областного маслихата от 10 декабря 2025 года "Об объемах трансфертов общего характера между областным бюджетом и бюджетами города Актобе, районов на 2026-2028 годы" № 273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Иргизский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год,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4 612 033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859 300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75 415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3 671 318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4 210 193,9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56 534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90 825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34 291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345 305,1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- 345 305,1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90 825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568 364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–132 233,9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Иргизского районного маслихата Актюбинской области от 12.02.2026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10 декабря 2025 года № 298 "Об областном бюджете на 2026 - 2028 годы" предусмотрена на 2026 год субвенция, передаваемая из областного бюджета в районный бюджет в сумме 1 906 662 тысячи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2026 год объемы субвенций, передаваемых из районного бюджета в бюджеты сельских округов в сумме 294 340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Иргизскому – 45 399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Аманкольскому – 46 004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Кызылжарскому – 77 358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Кумтогайскому – 39 088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Нуринскому – 29 792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Тауипскому – 31 983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Жайсанбайскому – 24 716 тысяч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2027 год объемы субвенций, передаваемых из районного бюджета в бюджеты сельских округов в сумме 297 863 тысячи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Иргизскому – 50 794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Аманкольскому – 46 296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Кызылжарскому – 76 311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Кумтогайскому – 38 963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Нуринскому – 29 043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Тауипскому – 31 650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Жайсанбайскому – 24 806 тысяч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2028 год объемы субвенций, передаваемых из районного бюджета в бюджеты сельских округов в сумме 295 814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Иргизскому – 48 380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Аманкольскому – 46 506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Кызылжарскому – 76 535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Кумтогайскому – 38 725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Нуринскому – 29 073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Тауипскому – 31 754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Жайсанбайскому – 24 841 тысяча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2026 год поступление бюджетных кредитов из республиканского бюджета через областной бюджет: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90 825 тысяч тенге -на реализацию мер социальной поддержки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кредитов определяется на основании постановления акимата района.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2026 год поступление целевых текущих и целевых трансфертов на развитие из областного бюджета: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670 229 тысяч тенге - на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20 950 тысяч тенге – на проектирование,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896 895 тысяч тенге -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1 932 тысячи тенге – на организацию эксплуатации сетей газификации, находящихся в коммунальной собственности районов;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19 963 тысяч тенге – на приобретение жилья коммунального жилищного фонда для социально уязвимых слоев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1 640 тысяч тенге- на организацию отлова и уничтожения бродячих собак и кошек;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153 047 тысяч тенге – на развитие системы водоснабжения и водоотведения в сельских населенных пунктах.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Иргизского районного маслихата Актюбинской области от 12.02.2026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 в расходах районного бюджета объемы целевых трансфертов общего характера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 в расходах бюджетов сельских округов объемы целевых и нецелевых трансфертов общего характера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Иргизского района на 2026 год в сумме 25 145 тысяч тенге.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2026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декабря 2025 года № 281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Иргизский районный бюджет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Иргизского районного маслихата Актюбинской области от 09.04.2026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4 612 033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3 671 318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3 671 318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3 671 318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4 210 193,9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521 778,8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302 357,4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242 889,4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242 889,4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148 008,4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385 291,7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284 142,7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284 142,7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15 177,9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81 426,8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634 325,4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21 880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134 541,4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1 653 123,8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1 653 123,8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1 653 123,8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671 293,8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323 021,6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323 021,6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323 021,6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бюджете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(тысяча тенге 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34 291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345 305,1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-345 305,1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568 364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132 233,9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декабря 2025 года № 281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Иргизский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4 481 516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3 449 218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3 449 218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3 449 218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4 481 516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59 805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 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-33 024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декабря 2025 года № 281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Иргизский районный бюджет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6 577 194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935 755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5 401 234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5 401 234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5 401 234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6 577 194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50 000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4 294 468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 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-31 513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декабря 2025 года № 281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целевых трансфертов общего характера на 2026-2028 годы в расходах районного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целевых трансфертов общего характера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адресную социальную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срдержащихся за счет средств государственного бюджета, работников казенных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затрат на обслуживание и погашение долга МИО на приобретение арендного жилья в 2026 г. По полученным кредитам в 2025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пунктов пожаротушения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декабря 2025 года № 281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целевых трансфертов общего характера на 2026-2028 годы в расходах бюджетов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целевых трансфертов общего характера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Аманкольский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Кумтогайский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Тауипский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Жайсанбайский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