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994" w14:textId="faa8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26декабря 2024 года № 193 "Об утверждении бюджета Кызылжарского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2025 года № 274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193 "Об утверждении бюджета Кызылжарского сельского округана 2025-2027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149 726,7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139 240,8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154 914,7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5188 тысяч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2025 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139 240.8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