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d490" w14:textId="783d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Иргизскому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ноября 2025 года № 266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14 декабря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Иргизский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2026 года размере 0 (ноль) процентов от стоимости пребывания.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