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4e0a" w14:textId="5024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195 "Об утверждении бюджета Нуринского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18 сентября 2025 года № 260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195 "Об утверждении бюджета Нуринского сельского округа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Нуринского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74 669,1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64593,1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76 666,1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2024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1 997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