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321d" w14:textId="e123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2024 года № 192 "Об утверждении бюджета Аманкольского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18 сентября 2025 года № 257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192 "Об утверждении бюджета Аманкольского сельского округа на 2025-2027 годы"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Иргизский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70 410,4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63 314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129,6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 )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