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251e" w14:textId="5dd2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2024 года № 194 "Об утверждении бюджета Кумтогайского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июля 2025 года № 238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Казахстан","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194 "Об утверждении бюджета Кумтогайского сельского округа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72 304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64 148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-274,4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274,4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274,4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Кумтогайского сельского округа на 2025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27 182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тысяч тенге – на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3 500 тысяч тенге –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2025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