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eff87" w14:textId="b5eff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25 декабря 2024 года № 181 "Об утверждении Иргизского районного бюджета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Иргизского районного маслихата Актюбинской области от 17 февраля 2025 года № 202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Иргизский районный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"Об утверждении Иргизского районного бюджета на 2025-2027 годы" от 25 декабря 2024 года № 181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Иргизский районный бюджет на 2025 – 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7 104 674,2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926 412, 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8 711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3 756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6 165 794,8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8 133 810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34 270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64 878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30 608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-1 063 405,8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1 063 405,8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64 878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30 608,4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1 029 136,2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исключить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Предусмотреть в районном бюджете на 2025 год поступление целевых текущих и целевых трансфертов на развитие из республиканского бюджета и Национального Фонда Республики Казахстан через областной бюджет: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2 804 тысячи тенге –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88 026 тысяч тенге - на выплату государственной адресной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7 746 тысяч тенге - на обеспечение прав и улучшение качества жизни лиц с инвалидностью в Республике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12 589 тысяч тенге – приобретение жилья коммунального жилищного фонда для социально уязвимых слоев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438 693 тысячи тенге - на развитие социальной и инженерной инфраструктуры в сельских населенных пунктах в рамках проекта "Ауыл-Ел бесігі";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1 421 896 тысяч тенге – на развитие транспортной инфраструктуры.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постановления акимата района.";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Учесть в районном бюджете на 2025 год поступление целевых текущих и целевых трансфертов на развитие из областного бюджета: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60 015 тысяч тенге -на выплату государственной адресной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55 470 тысяч тенге -на обеспечение прав и улучшение качества жизни лиц с инвалидностью в Республике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59 856 тысяч тенге - на развитие социальной и инженерной инфраструктуры в сельских населенных пунктах в рамках проекта "Ауыл-Ел бесігі";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2 073 059 тысяч тенге - на финансирование приоритетных проектов транспортной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410 433 тысяч тенге - на развитие системы водоснабжения и водоотведения в сельских населенных пунктах;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27 556 тысяч тенге - на капитальный и средний ремонт автомобильных дорог районного значения и улиц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24 568 тысяч тенге - на территориальные центры социального обслуживания пенсионеров и лиц с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30 284 тысяч тенге- на услуги лицам из групп риска, попавшим в сложную ситуацию вследствие насилия или угрозы насилия.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постановления акимата района.";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Предусмотреть в районном бюджете на 2025 год поступление текущих целевых трансфертов из республиканского и областного бюджета через районный бюджет бюджетам сельских округов: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664 тысячи тенге –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27 556 тысяч тенге - на капитальный и средний ремонт автомобильных дорог районного значения и улиц населенных пунктов.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постановления акимата района.";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Предусмотреть в районном бюджете на 2025 год целевые текущие трансферты бюджетам сельских округов: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170 575 тысяч тенге - на благоустройство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34 960 тысяч тенге - на капитальные расходы государственных органов.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постановления акимата района.";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Утвердить резерв местного исполнительного органа Иргизского района на 2025 год в сумме 662 052 тысячи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районного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"17" февраля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181 от 25 декабря 2024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Иргизский районный бюджет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7 104 674,2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926 412,4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423 830,4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423 830,4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6 165 794,8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6 165 783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6 165 783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8 133 810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694 262,2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291 365,8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52 136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239 229,8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204 124,8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303 537,4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246 604,4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498 343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3 598 324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3 598 324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3 598 324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1 427 148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2 073 059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986 167,8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986 167,8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986 167,8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бюджете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54 473,8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64 878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30 608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-1 063 405,8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1 063 405,8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64 878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30 608,4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30 608,4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30 608,4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1 029 136,2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1 029 136,2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1 029 136,2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