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81e7c" w14:textId="d981e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Иргизского района от 30 октября 2020 года № 235 "Об установлении размера платы за пользование жилищем из государственного жилищного фонда Иргизского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Иргизского района Актюбинской области от 17 февраля 2025 года № 12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"О жилищных отношениях" акимат Иргизского района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Иргизского района от 30 октября 2020 года № 235 "Об установлении размера платы за пользование жилищем из государственного жилищного фонда Иргизского района" следующее изменение: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Кызбергенов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Иргизского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 от "17" февраля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Иргизского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235 от "30" октября 2020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 фонда Иргизского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жилища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 за один квадратный метр в месяц (тенге)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Лайыка Шокпарова, дом 50,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Лайыка Шокпарова, дом 50,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Лайыка Шокпарова, дом 51, квартира1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Лайыка Шокпарова, дом 52, квартира1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Казакстан Республикасы Тауелсиздигине 20 жыл, дом 81,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Казакстан Республикасы Тауелсиздигине 20 жыл, дом 81,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Казакстан Республикасы Тауелсиздигине 20 жыл, дом 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Лайыка Шокпарова, дом 35,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Лайыка Шокпарова, дом 17,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Лайыка Шокпарова, дом 29, квартира1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Лайыка Шокпарова, дом 49, квартира1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Казакстан Республикасы Тауелсиздигине 20 жыл, дом 14,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Казакстан Республикасы Тауелсиздигине 20 жыл, дом 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Казакстан Республикасы Тауелсиздигине 20 жыл, дом 104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Казакстан Республикасы Тауелсиздигине 20 жыл, дом 83,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Казакстан Республикасы Тауелсиздигине 20 жыл, дом 84,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Казакстан Республикасы Тауелсиздигине 20 жыл, дом 84,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Казакстан Республикасы Тауелсиздигине 20 жыл, дом 82,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Казакстан Республикасы Тауелсиздигине 20 жыл, дом 83,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Казакстан Республикасы Тауелсиздигине 20 жыл, дом 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Казакстан Республикасы Тауелсиздигине 20 жыл, дом 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Казакстан Республикасы Тауелсиздигине 20 жыл, дом 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Казакстан Республикасы Тауелсиздигине 20 жыл, дом 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Казакстан Республикасы Тауелсиздигине 20 жыл, дом 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Казакстан Республикасы Тауелсиздигине 20 жыл, дом 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Казакстан Республикасы Тауелсиздигине 20 жыл, дом 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Казакстан Республикасы Тауелсиздигине 20 жыл, дом 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Казакстан Республикасы Тауелсиздигине 20 жыл, дом 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Казакстан Республикасы Тауелсиздигине 20 жыл, дом 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Казакстан Республикасы Тауелсиздигине 20 жыл, дом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Казакстан Республикасы Тауелсиздигине 20 жыл, дом 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Казакстан Республикасы Тауелсиздигине 20 жыл, дом, 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Казакстан Республикасы Тауелсиздигине 20 жыл, дом 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Казакстан Республикасы Тауелсиздигине 20 жыл, дом 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Казакстан Республикасы Тауелсиздигине 20 жыл, дом 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Казакстан Республикасы Тауелсиздигине 20 жыл, дом 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Казакстан Республикасы Тауелсиздигине 20 жыл, дом 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Казакстан Республикасы Тауелсиздигине 20 жыл, дом 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Казакстан Республикасы Тауелсиздигине 20 жыл, дом 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Казакстан Республикасы Тауелсиздигине 20 жыл, дом 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Казакстан Республикасы Тауелсиздигине 20 жыл, дом 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Казакстан Республикасы Тауелсиздигине 20 жыл, дом 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Казакстан Республикасы Тауелсиздигине 20 жыл, дом 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Казакстан Республикасы Тауелсиздигине 20 жыл, дом 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Казакстан Республикасы Тауелсиздигине 20 жыл, дом 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Казакстан Республикасы Тауелсиздигине 20 жыл, дом 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Казакстан Республикасы Тауелсиздигине 20 жыл, дом 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Казакстан Республикасы Тауелсиздигине 20 жыл, дом 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Казакстан Республикасы Тауелсиздигине 20 жыл, дом 70,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Казакстан Республикасы Тауелсиздигине 20 жыл, дом 70,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Казакстан Республикасы Тауелсиздигине 20 жыл, дом 70, квартира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Казакстан Республикасы Тауелсиздигине 20 жыл, дом 70, квартира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Казакстан Республикасы Тауелсиздигине 20 жыл, дом 106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Казакстан Республикасы Тауелсиздигине 20 жыл, дом 107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Казакстан Республикасы Тауелсиздигине 20 жыл, дом 108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Казакстан Республикасы Тауелсиздигине 20 жыл, дом 109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Казакстан Республикасы Тауелсиздигине 20 жыл, дом 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Айыркызыл дом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Айыркызыл дом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Айыркызыл дом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Айыркызыл дом 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Айыркызыл дом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М. Толегенова, дом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У. Кулымбетова, дом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А. Барысбаева, дом 9,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Койыртбаева, дом 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Абилкайыр хана, дом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А. Барысбаева, дом 17,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Д. Конаева, дом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Шалқар, дом 1,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Шалқар, дом 1,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Шалқар, дом 1, квартира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Шалқар, дом 1, квартира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Шалқар, дом 1, квартира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Шалқар, дом 1, квартира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Шалқар, дом 1, квартира 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Шалқар, дом 1, квартира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Шалқар, дом 2,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Шалқар, дом 2,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Шалқар, дом 2, квартира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Шалқар, дом 2, квартира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Шалқар, дом 2, квартира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Шалқар, дом 2, квартира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Шалқар, дом 2, квартира 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Шалқар, дом 2, квартира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Шалқар, дом 3,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Шалқар, дом 3,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Шалқар, дом 3, квартира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Шалқар, дом 3, квартира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Шалқар, дом 3, квартира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Шалқар, дом 3, квартира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Шалқар, дом 3, квартира 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Шалқар, дом 3, квартира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