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caa0" w14:textId="885c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Сартогайского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19 декабря 2025 года № 356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Сартогайского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–47 403,0 тысяч тенге т,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5 351,0 тысяч тенге;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42 052,0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51 079,0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-3 676,0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- 3 676,0 тысяч тенге;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3 676,0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22.07.2026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2026-2028 годы" установлено: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бюджет Сартогайского сельского округа в сумме 42 052 тысяч тенге.</w:t>
      </w:r>
    </w:p>
    <w:bookmarkEnd w:id="18"/>
    <w:bookmarkStart w:name="z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22.07.2026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