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f0c" w14:textId="a50b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декабря 2025 года № 354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57 697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11 681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46 016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59 697 тыс. тенге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тыс.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тыс.тенге 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 Кызылбулакского сельского округа в сумме 46 016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