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d7ab" w14:textId="8cfd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Культабанского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19 декабря 2025 года № 352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Культабанского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57 426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37 955 тысяч тенге;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18 471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80 468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-23 042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5)финансирование дефицита (использование профицита) бюджета – - 23 042 тысяч тенге: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–23 042 тысяч тенге: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23 042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22.07.2026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2026-2028 годы" установлено: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бюджет Культабанского сельского округа в сумме 18 471 тысяч тенге.</w:t>
      </w:r>
    </w:p>
    <w:bookmarkEnd w:id="20"/>
    <w:bookmarkStart w:name="z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22.07.2026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