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0281" w14:textId="e410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Жаркамысского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19 декабря 2025 года № 350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Жаркамысского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обьемах: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54 109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948,0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948,0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Байганинского районного маслихата Актюбинской области от 03.06.2026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50 851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Предусмотренана 2026 год </w:t>
      </w:r>
      <w:r>
        <w:rPr>
          <w:rFonts w:ascii="Times New Roman"/>
          <w:b w:val="false"/>
          <w:i w:val="false"/>
          <w:color w:val="000000"/>
          <w:sz w:val="28"/>
        </w:rPr>
        <w:t>объем субвенций</w:t>
      </w:r>
      <w:r>
        <w:rPr>
          <w:rFonts w:ascii="Times New Roman"/>
          <w:b w:val="false"/>
          <w:i w:val="false"/>
          <w:color w:val="000000"/>
          <w:sz w:val="28"/>
        </w:rPr>
        <w:t>, передаваемой из районного бюджета в бюджет сельского округа сумме 38 709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Жаркамысского сельского округа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03.06.2026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Жаркамысского сельского округа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Жаркамысского сельского округа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