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56ba" w14:textId="e535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по Байганинскому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30 декабря 2025 года № 350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32987), акимат Байганинского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по Байганинскому району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Байганинского района"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Байганинского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Байганинского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Байганинского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предоставление специальных социальных услуг в Байганинском районе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получателя услуг в сутки,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