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6a4a" w14:textId="3b76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декабря 2025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