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16e3" w14:textId="75f1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Сартогайского сельского округа на 2025-2027 годы" от 27 декабря 2024 года № 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 июня 2025 года № 278.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Сартогайского сельского округа на 2025-2027 годы" от 27 декабря 2024 года № 240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65 930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69 108,9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-3 178,9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3 178,9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3 178,9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2025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60 119,4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5 096,4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-1 672,4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