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0671" w14:textId="5b80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"Об утверждении бюджета Копинского сельского округа на 2025-2027 годы" от 27 декабря 2024 года № 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 июня 2025 года № 275.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Копинского сельского округа на 2025-2027 годы" от 27 декабря 2024 года № 237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обьемах: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41 381тысяч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34 689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41 768,5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- 387,5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387,5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387,5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41 768,5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39 466,5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39 466,5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39 466,5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39 226,5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