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62b62" w14:textId="8e62b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Токмансайского сельского округа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23 декабря 2025 года № 372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Алгинский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Токмансайского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83 059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15 065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- 212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67 079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87 875,3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- 4 816,3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4 816,3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- 4 816,3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Алгинского районного маслихата Актюбинской области от 19.02.2026 </w:t>
      </w:r>
      <w:r>
        <w:rPr>
          <w:rFonts w:ascii="Times New Roman"/>
          <w:b w:val="false"/>
          <w:i w:val="false"/>
          <w:color w:val="000000"/>
          <w:sz w:val="28"/>
        </w:rPr>
        <w:t>№ 398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 с доходов, не облагаемых у источника выплаты: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земельными участками;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земельных участков;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продажу права аренды земельных участков;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 в местный бюджет.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2026 - 2028 годы" установлено: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2026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- 4 325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величину прожиточного минимума для исчисления размеров базовых социальных выплат - 50 851 тенге.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сельском бюджете на 2026 год субвенции, передаваемые из районного бюджета в сумме - 49 926 тысяч тенге.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 сельского округа на 2026 год поступление целевого текущего трансферта из районного бюджета: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благоустройство и озеленение населенных пунктов – 17 153 тысяч тенге.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2026 года и подлежит официальному опубликованию.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23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года № 372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Токмансайского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Алгинского районного маслихата Актюбинской области от 19.02.2026 </w:t>
      </w:r>
      <w:r>
        <w:rPr>
          <w:rFonts w:ascii="Times New Roman"/>
          <w:b w:val="false"/>
          <w:i w:val="false"/>
          <w:color w:val="ff0000"/>
          <w:sz w:val="28"/>
        </w:rPr>
        <w:t>№ 398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67 079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-4 816,3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4 816,3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4 816,3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23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года № 372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Токмансайского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52 223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23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года № 372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Токмансайского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54 532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