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3b0b" w14:textId="67c3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-1 411,8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- 66 977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