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f0693" w14:textId="ebf06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порядка и условий установления стимулирующих надбавок к должностным окладам водителей организаций, финансируемых из местного бюджета, за счет средств местного бюджета Алгинского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Алгинского района Актюбинской области от 23 декабря 2025 года № 356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Трудовым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 управлении в Республике Казахстан", подпунктом 3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31 декабря 2015 года № 1193 "О системе оплаты труда гражданских служащих, работников организаций, содержащихся за счет средств государственного бюджета, и работников казенных предприятий",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Алгинского районного маслихата № 356 от 18 декабря 2025 года, акимат Алгинского района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Порядок и условия установления стимулирующих надбавок к должностным окладам водителей организаций, финансируемых из местного бюджета, за счет средств местного бюджета,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Контроль, за исполнением настоящего постановления возложить на курирующего заместителя акима района.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Алгинского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Шуиншалиев А. 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Алгинского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"23" декабря 2025 года № 356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 условия установления стимулирующих надбавок к должностным окладам водителей организаций, финансируемых из местного бюджета, за счет средств местного бюджета Алгинского района</w:t>
      </w:r>
    </w:p>
    <w:bookmarkEnd w:id="4"/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I. Общие положения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и условия установления стимулирующих надбавок (далее – Порядок) к должностным окладам водителей организаций, финансируемых из местного бюджета (далее – Организации), разработаны на основании подпункта 3)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31 декабря 2015 года № 1193 "О системе оплаты труда гражданских служащих, водителей организаций, содержащихся за счет средств государственного бюджета, и водителей казенных предприятий" и определяют порядок и условия установления стимулирующих надбавок (далее – стимулирующие надбавки) к должностным окладам водителей организаций, финансируемых за счет средств местного бюджета, включая районный бюджет, бюджеты города районного значения, сел и сельских округов.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Стимулирующие надбавки к должностным окладам водителей организаций устанавливаются за счет средств местного бюджета на основании решения соответствующих местных представительных органов.</w:t>
      </w:r>
    </w:p>
    <w:bookmarkEnd w:id="7"/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II. Порядок установления стимулирующих надбавок к должностным окладам водителей организаций, финансируемых из местного бюджета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Установление стимулирующих надбавок к должностным окладам осуществляется на основании письменного представления руководителей самостоятельных структурных подразделений и оформляется приказом руководителя организации либо лица, его замещающего. Письменное представление вносится непосредственным руководителем работника самостоятельного структурного подразделения на имя первого руководителя государственного органа.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представлении указываются фамилия и должность работника, основания и размер надбавки.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Руководитель организации рассматривает представление в срок, не превышающий 10 календарных дней.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 результатам рассмотрения представления руководитель организации принимает решение о согласовании установления стимулирующей надбавки к должностному окладу либо об отказе с обоснованием причин такого отказа.</w:t>
      </w:r>
    </w:p>
    <w:bookmarkEnd w:id="12"/>
    <w:bookmarkStart w:name="z16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III. Условия установления стимулирующих надбавок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Стимулирующие надбавки являются выплатами, устанавливаемыми в целях стимулирования водителей.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Стимулирующие надбавки являются дополнительными выплатами к ранее предусмотренным видам материальной помощи и стимулирующих выплат, установленным Трудовым кодексом Республики Казахстан, а также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августа 2001 года № 1127 "Об утверждении Правил выплаты премий, оказания материальной помощи и установления надбавок к должностным окладам водителей государственных органов Республики Казахстан, содержащихся за счет средств государственного бюджета, а также выплаты бонусов государственным административным служащим".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Основные показатели, характеризующие результаты деятельности работника и предоставляющие право на установление стимулирующих надбавок: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соблюдение исполнительской и трудовой дисциплины;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достижение результатов работы за определенный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образцовое и безупречное исполнение должностных обязанностей, выполнение особо важных и сложных задач и иные достижения в работе;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выполнение срочных и заранее непредвиденных работ, обусловленных необходимостью оперативного обеспечения дальнейшей нормальной (бесперебойной) работы организаций;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исполнение без освобождения от основной работы функций сокращенных и/или временно отсутствующих водителей, если это не входит в должностные обязанности работника, замещающего временно отсутствующего сотрудника;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возложение на работника расширенного круга обязанностей, наличие достаточного опыта (стажа) и навыков, сочетаемых с высоким профессиональным уровнем и компетентностью, их успешное применение на практике, а также иные показатели;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надбавки могут также устанавливаться при переводе (назначении) работника на нижеоплачиваемую должность (более легкую работу) по объективным обстоятельствам, связанным с получением трудового увечья, профессионального заболевания либо иного повреждения здоровья при исполнении служебных обязанностей, до восстановления трудоспособности или установления инвалидности.</w:t>
      </w:r>
    </w:p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Стимулирующая надбавка к должностному окладу не устанавливается: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наличии неснятого дисциплинарного взыскания;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работникам, проработавшим в организации менее одного месяца;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период прохождения испытательного срока;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 временном исполнении функций по соответствующей категории должности;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период привлечения работника к материальной ответственности;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 период временной нетрудоспособности работника;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 период отпуска без сохранения заработной платы;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 период учебного отпуска;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на период отпуска по беременности и родам, по рождению ребенка (детей), по уходу за новорожденным ребенком (детьми);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на период отпуска по уходу за ребенком до достижения им трехлетнего возраста без сохранения заработной платы.</w:t>
      </w:r>
    </w:p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Стимулирующие надбавки могут ежегодно пересматриваться на основе анализа основных показателей оплаты труда, бюджетных возможностей и в случае изменения законодательства Республики Казахстан.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Бюджетные средства, предназначенные для выплаты стимулирующих надбавок к должностным окладам водителей бюджетных организаций, должны предусматриваться в плане финансирования (плане развития) государственного учреждения на каждый финансовый год.</w:t>
      </w:r>
    </w:p>
    <w:bookmarkEnd w:id="1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