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a163" w14:textId="135a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242 "Об утверждении бюджета города Алга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декабря 2025 года № 354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2025-2027 годы" от 30 декабря 2024 года № 242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1 004 436,5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237 231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745 293,5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- 1 024 608,2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- 18 072,9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18 072,9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18 072,9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года № 354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1 004 436,5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745 293,5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1 024 608,2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445 555,4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-18 072,9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