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a727" w14:textId="e3ca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254 "Об утверждении бюджета Ушкудыкского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12 ноября 2025 года № 345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Ушкудыкского сельского округа на 2025-2027 годы" от 30 декабря 2024 года № 254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Ушкудыкского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70 391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73 727,4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-3 336,4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3 336,4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3 336,4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