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d3001" w14:textId="4cd30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Алгинского районного маслихата от 30 декабря 2024 года № 243 "Об утверждении бюджета Акайского сельского округа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Алгинского районного маслихата Актюбинской области от 1 октября 2025 года № 315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Алгинский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Алгинского районного маслихата "Об утверждении бюджета Акайского сельского округа на 2025-2027 годы" от 30 декабря 2024 года № 243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Акайского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77 656,8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6 825,1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поступление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133,7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70 698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- 79 079,7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- 1 422,9 тыс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1 422,9 тыс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1 422,9 тыс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Алгинского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Алгинского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 октября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315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Алгинского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30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 243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Акайского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77 656,8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6 825,1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70 698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70 698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70 698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79 079,7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38 410,4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38 410,4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38 410,4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38 410,4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33 920,9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33 920,9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33 920,9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33 329,9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-1 422,9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1 422,9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1 422,9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