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84cc" w14:textId="0698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Алгинского района Актюбинской области от 8 апреля 2019 года № 130 "Об утверждении коэффициента зонирования, учитывающего месторасположение объекта налогообложения по Алгинскому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20 ноября 2025 года № 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Алгинского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Алгинского района Актюбинской области от 8 апреля 2019 года № 130 "Об утверждении коэффициента зонирования, учитывающего месторасположение объекта налогообложения по Алгинскому району" (зарегистрированное в Реестре государственной регистрации нормативных правовых актов № 6092) следующие изменения: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постановления изложить в новой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600 Налогового Кодекса Республики Казахстан от 18 июля 2025 года, акимат Алгинского района ПОСТАНОВЛЯЕТ:";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Алгинского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 о.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Алгинского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2025 года № 309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Алгинского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2019 года № 130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налогообложения по Алгинскому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Подхоз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Колтабан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батыр Кокиулы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Карахобда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Маржанбулак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Сарыхобда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Болгарка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Еркинкуш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Токмансай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Токмансай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Жеруйык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Аксазды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Тиккайын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