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291" w14:textId="1d18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31 октября 2025 года № 287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Алгинского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Шуиншалиев А.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Алгинского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2025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Алга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Акайского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Бестамакского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Бескоспинского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Каракобдинского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Каракудыкского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Маржанбулакского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Ушкудыкского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Сарыкобдинского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Токмансайского сельского округа Алгинского района Актюбинской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Тамдинского сельского округа Алгинского района Актюбинской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