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4582c" w14:textId="53458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Алгинского районного маслихата от 16 ноября 2023 года № 78 "Об утверждении Правил оказания социальной помощи, установления еҰ размеров и определения перечня отдельных категорий нуждающихся граждан в Алгинском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5 июня 2025 года № 280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Алгинский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Алгинского районного маслихата от 16 ноября 2023 года № 78 "Об утверждении Правил оказания социальной помощи, установления ее размеров и определения перечня отдельных категорий нуждающихся граждан в Алгинском районе" (зарегистрированное в Реестре государственной регистрации нормативных правовых актов № 8449) следующие изменения: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2023 года № 523 "Об утверждении типовых правил оказания социальной помощи, установления ее размеров и определения перечня отдельных категорий нуждающихся граждан", Алгинский районный маслихат РЕШИЛ:";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ее размеров и определения перечня отдельных категорий нуждающихся граждан в Алгинском районе, утвержденные указанным решением,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со дня его первого официального опубликования,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 к настоящему решению распространяется на правоотношения, возникшие с 1 мая 2025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Алгинского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5 июня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Алгинского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16 ноября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 78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ее размеров и определения перечня отдельных категорий нуждающихся граждан в Алгинском районе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ее размеров и определения перечня отдельных категорий нуждающихся граждан в Алгинском районе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2023 года № 523 "Об утверждении Типовых правил оказания социальной помощи, установления ее размеров и определения перечня отдельных категорий нуждающихся граждан" (далее – Типовые правила) и определяют порядок оказания социальной помощи, установления ее размеров и определения перечня отдельных категорий нуждающихся граждан.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понятия, которые используются в настоящих Правилах: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– комиссия, создаваемая решением акима Алгинского района Актюбинской области, по рассмотрению заявления лица (семьи), претендующего на оказание социальной помощи отдельным категориям нуждающихся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социальная помощь – помощь, предоставляемая местными исполнительными органами (далее – МИО) в денежной или натуральной форме отдельным категориям нуждающихся граждан (далее – получатели), а также к праздничным дням и памятным датам;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по оказанию социальной помощи (далее – уполномоченный орган) – государственное учреждение "Алгинский районный отдел занятости и социальных программ", осуществляющий оказание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уполномоченная организация по выплате социальной помощи – банки второго уровня, организации, имеющие лицензии уполномоченного органа по регулированию, контролю и надзору финансового рынка и финансовых организаций на соответствующие виды банковских операций, территориальные подразделения акционерного общества "Казпочта";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прожиточный минимум – минимальный денежный доход на одного человека, равный по величине стоимости минимальной потребительской корзины;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среднедушевой доход – доля совокупного дохода семьи, приходящаяся на каждого члена семьи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праздничные дни – дни национальных и государственных праздников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праздничные даты (далее – памятные даты) – профессиональные и иные праздники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уполномоченный государственный орган – центральный исполнительный орган, осуществляющий руководство и межотраслевую координацию в сфере социальной защиты населения в соответствии с законодательством Республики Казахстан, регулирование, контрольные функции за деятельностью Государственного фонда социального страхования;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участковая комиссия – специальная комиссия, создаваемая решением акимов соответствующих сельских округов для проведения обследования материального положения лиц (семей), обратившихся за адресной социальной помощью;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предельный размер – утвержденный максимальный размер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веб-портал "электронное правительство" (далее – портал) – объект информатизации, представляющий собой "единое окно" доступа ко всей консолидированной правительственной информации, включая нормативную правовую базу, государственным и иным услугам, оказываемым в электронной форме.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Данные Правила распространяются на лиц, постоянно проживающих в Алгинском районе, за исключением случаев, указанных в последнем абзаце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Меры социальной поддержки,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71,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170,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229 Социального кодекса, подпунктом 2)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 (далее – Закон), оказываются в порядке, определенном настоящими Правилами.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Социальная помощь предоставляется единовременно и периодически (один раз в год).</w:t>
      </w:r>
    </w:p>
    <w:bookmarkEnd w:id="6"/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перечня категорий получателей социальной помощи и установления размеров социальной помощи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Единовременная социальная помощь к праздничным дням оказывается без учета дохода в виде денежных выплат следующим категориям граждан: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 Дню Победы – 9 мая: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ветеранам Великой Отечественной войны в размере – 1272 (одна тысяча двести семьдесят два) месячных расчетных показателей (далее - МРП);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ветеранам боевых действий на территории других государств в размере – 90 (девяносто)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ветеранам, приравненным по льготам к ветеранам Великой Отечественной войны в размере – 90 (девяносто)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другим лицам, на которых распространяется действие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за исключением лиц, указанных в абзаце 6 подпункта 1)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в размере – 39 (тридцать девять)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лицам из числа участников ликвидации последствий катастрофы на Чернобыльской атомной электростанции в 1988-1989 годах, эвакуированные (самостоятельно выехавшие) из зон отчуждения и отселения в Республику Казахстан, включая детей, которые на день эвакуации находились во внутриутробном состоянии в размере – 90 (девяносто)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лицам, награжденным орденами и медалями бывшего Союза Советских Социалистических Республик (далее – бывшего Союза ССР) за самоотверженный труд и безупречную воинскую службу в тылу в годы Великой Отечественной войны в размере – 39 (тридцать девять)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лицам, проработавшим (прослужившим)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в размере – 39 (тридцать девять)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супруге (супругу) умерших участников Великой Отечественной войны, которые не вступали в повторный брак в размере – 39 (тридцать девять)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супругам военнослужащих, погибших либо умерших вследствие ранения, контузии, увечья или заболевания, полученных в период боевых действий в Афганистане, которые не вступали в повторный брак в размере – 39 (тридцать девять)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 Дню Конституции Республики Казахстан – 30 августа: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лицам с инвалидностью, получающим государственные социальные пособия по инвалидности, за исключением лиц, указанных в последнем абзаце настоящего подпункта в размере – 13 (тринадцать)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детям с инвалидностью до семи лет, детям с инвалидностью с семи до восемнадцати лет в размере – 26 (двадцать шесть)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 Дню Независимости - 16 декабря: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лицам, принимавшим участие в событиях 17-18 декабря 1986 года в Казахстане, реабилитированным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жертв массовых политических репрессий" в размере – 60 (шестьдесят) МРП.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права у отдельных категории граждан на получение социальной помощи (в соответствии статуса) в разные праздничные дни оказывается один вид социальной помощи (более высокий по размеру).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Основаниями для отнесения граждан к категории нуждающихся являются: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причинение ущерба гражданину (семье) либо его имуществу вследствие стихийного бедствия;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причинение ущерба гражданину (семье) либо его имуществу вследствие пожара;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социально значимого заболевания;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среднедушевого дохода, не превышающего порога, установленного местными представительными органами, в кратном отношении к прожиточному минимуму;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сиротство, отсутствие родительского попечения;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неспособность к самообслуживанию в связи с преклонным возрастом;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освобождение из мест лишения свободы, нахождение на учете службы пробации.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собственника.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Социальная помощь один раз в год без учета дохода гражданина (семьи) оказывается: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гражданам (семьям) в связи с причинением ущерба им либо его имуществу вследствие стихийного бедствия не позднее шести месяцев с момента наступления такой ситуации в размере – 100 (сто)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гражданам (семьям) в связи с причинением ущерба им либо его имуществу вследствие пожара не позднее шести месяцев с момента наступления такой ситуации в размере – 100 (сто) МРП.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Социальная помощь один раз в год с учетом среднедушевого дохода гражданина (семьи) не превышающего однократного размера прожиточного минимума по Актюбинской области за предшествовавший на момент обращения квартал оказывается: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лицам, страдающим одним из социально значимых заболеваний согласно Перечня социально значимых заболеваний,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23 сентября 2020 года № ҚР ДСМ-108/2020 (зарегистрированное в Реестре государственной регистрации нормативных правовых актов № 21263) (далее – Перечень) в размере – 30 (тридцать)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по Перечню оказывается одному лицу по одному заболеванию один раз в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родителям или законным представителям детей, инфицированным вирусом иммунодефицита человека, состоящим на диспансерном учете в размере – 30 (тридцать)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многодетным семьям (лицам), малообеспеченным гражданам в размере – 30 (тридцать)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социальная помощь отдельным категориям нуждающихся граждан, указанных в подпунктах 5), 6), 7)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оказывается в размере – 30 (тридцать) МРП.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Семье (лицам), имеющим право на одновременное получение нескольких видов социальной помощи, назначается один вид социальной помощи. Социальная помощь оказывается указанным лицам, если они не находятся на полном государственном обеспечении.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помощи.</w:t>
      </w:r>
    </w:p>
    <w:bookmarkEnd w:id="13"/>
    <w:bookmarkStart w:name="z2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оказания социальной помощи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Социальная помощь к праздничным дням и памятным датам оказывается без истребования заявлений от получателей.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Категории получателей социальной помощи определяются МИО.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Списки получателей социальной помощи формируются на основании запроса в Государственную корпорацию либо иные организации, либо в электронном виде из информационных систем уполномоченного государственного органа.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Для получения социальной помощи отдельным категориям нуждающихся граждан по основаниям,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заявитель от себя или от имени семьи (или представитель по доверенности, выданной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167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Казахстан) обращается письменно в уполномоченный орган по оказанию социальной помощи или к акиму поселка, села, сельского округа, или в Государственную корпорацию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правилам, или электронно на портал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Порядок и сроки оказания социальной помощи, основания для отказа, прекращения, возврата и выплата социальной помощи определяются </w:t>
      </w:r>
      <w:r>
        <w:rPr>
          <w:rFonts w:ascii="Times New Roman"/>
          <w:b w:val="false"/>
          <w:i w:val="false"/>
          <w:color w:val="000000"/>
          <w:sz w:val="28"/>
        </w:rPr>
        <w:t>Главой 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Финансирование расходов на предоставление социальной помощи осуществляется в пределах средств, предусмотренных бюджетом Алгинского района на текущий финансовый год.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Излишне выплаченные суммы социальной помощи подлежат возврату в добровольном порядке, неправомерно полученные суммы подлежат возврату в добровольном или в судебном порядке.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информационной системы "Е-Собес".</w:t>
      </w:r>
    </w:p>
    <w:bookmarkEnd w:id="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