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7876b" w14:textId="b7787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Алгинского районного маслихата от 30 декабря 2024 года № 249 "Об утверждении бюджета Карахобдинского сельского округа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Алгинского районного маслихата Актюбинской области от 4 марта 2025 года № 269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Алгинский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Алгинского районного маслихата "Об утверждении бюджета Карахобдинского сельского округа на 2025-2027 годы" от 30 декабря 2024 года № 249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Карахобдинского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- 269 160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- 5 259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поступление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- 160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- 263 741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- 272 204,7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- 3 044,7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- 3 044,7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- 3 044,7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Алгинского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 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Алгинского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4 марта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269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Алгинского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30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249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Карахобдинского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269 160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Неналоговое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263 741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272 204,7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-3 044,7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3 044,7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3 044,7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