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4c63" w14:textId="62e4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"Алгинский районный центр по вопросам религии и связи с общественностью"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4 сентября 2025 года № 246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к </w:t>
      </w:r>
      <w:r>
        <w:rPr>
          <w:rFonts w:ascii="Times New Roman"/>
          <w:b w:val="false"/>
          <w:i w:val="false"/>
          <w:color w:val="000000"/>
          <w:sz w:val="28"/>
        </w:rPr>
        <w:t>статьям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с письмом ГУ "Управление по делам религий Актюбинской области" от 31.01.2025 года № 02-02/37 по установлению стимулирующих надбавок к должностным окладам работников религиозных центров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в виде 50% (пятьдесять) к должностным окладам работников коммунального государственного учреждения "Алгинский районный центр по вопросам религии и связи с общественностью" государственного учреждения "Алгинский районный отдел внутренней политики",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внутренней политики"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Алгинского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2025 года № 246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"Алгинский районный центр по вопросам религии и связи с общественностью" государственного учреждения "Алгинский районный отдел внутренней политики",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"Алгинский районный центр по вопросам религии и связи с общественностью" государственного учреждения "Алгинский районный отдел внутренней политики" (далее – Центр),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Центра,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Центра в соответствии с уставом.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Центра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Алгинского района и направляет проект бюджета в маслихат Алгинского района 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Центра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Центра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Центра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Центра,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Ценрта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Ценрта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Центра является местный бюджет Алгинского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