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eceb" w14:textId="6d3e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Жамбылского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30 декабря 2025 года № 460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Жамбылского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57 761,5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38 451,5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58 273,1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511,6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19.02.2026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2026 - 2028 годы" с 1 января 2026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 тенге.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Жамбылского сельского округа на 2026 год поступление целевых текущих трансфертов из районного бюджета в сумме 16 338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решение акима Жамбылского сельского округа.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30 декабря 2025 года № 460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19.02.2026 </w:t>
      </w:r>
      <w:r>
        <w:rPr>
          <w:rFonts w:ascii="Times New Roman"/>
          <w:b w:val="false"/>
          <w:i w:val="false"/>
          <w:color w:val="ff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Айтекебийского районного маслихата от 30 декабря 2025 года № 460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Айтекебийского районного маслихата от 30 декабря 2025 года № 460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