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36dcf" w14:textId="a236d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Аккольского сельского округа на 2026 - 2028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30 декабря 2025 года № 456.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Аккольского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91 136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14 817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76 319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91 254,1 тысяч тенге;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- 118,1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118,1 тысяч тенге, в том числе: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118,1 тысяч тенге.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Айтекебийского районного маслихата Актюбинской области от 05.06.2026 </w:t>
      </w:r>
      <w:r>
        <w:rPr>
          <w:rFonts w:ascii="Times New Roman"/>
          <w:b w:val="false"/>
          <w:i w:val="false"/>
          <w:color w:val="000000"/>
          <w:sz w:val="28"/>
        </w:rPr>
        <w:t>№ 525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собственности.</w:t>
      </w:r>
    </w:p>
    <w:bookmarkStart w:name="z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2026 - 2028 годы" с 1 января 2026 года установлены: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– 4 325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50 851 тенге.</w:t>
      </w:r>
    </w:p>
    <w:bookmarkStart w:name="z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Аккольского сельского округа на 2026 год поступление целевых текущих трансфертов из районного бюджета в сумме 44 405 тысяч тенге.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текущих трансфертов определяется на основании решения акима Аккольского сельского округа.</w:t>
      </w:r>
    </w:p>
    <w:bookmarkStart w:name="z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 1 января 2026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Айтекебийского районного маслихата от 30 декабря 2025 года № 456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Айтекебийского районного маслихата Актюбинской области от 06.06.2026 </w:t>
      </w:r>
      <w:r>
        <w:rPr>
          <w:rFonts w:ascii="Times New Roman"/>
          <w:b w:val="false"/>
          <w:i w:val="false"/>
          <w:color w:val="ff0000"/>
          <w:sz w:val="28"/>
        </w:rPr>
        <w:t>№ 525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Айтекебийского районного маслихата от 30 декабря 2025 года № 456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2027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2027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Айтекебийского районного маслихата от 30 декабря 2025 года № 456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2028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2028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