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575" w14:textId="cda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Темирбека Жургенова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Темирбека Жургенова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404 766,9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271 032,9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404 866,4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Блогоустройства и озоленение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