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fa39" w14:textId="e07f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Айкенского сельского округа на 2026- 2028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30 декабря 2025 года № 452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Айкенского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101 724,7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41 090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60 634,7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118 385,6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- 16 660,9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16 660,9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16 660,9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05.06.2026 </w:t>
      </w:r>
      <w:r>
        <w:rPr>
          <w:rFonts w:ascii="Times New Roman"/>
          <w:b w:val="false"/>
          <w:i w:val="false"/>
          <w:color w:val="000000"/>
          <w:sz w:val="28"/>
        </w:rPr>
        <w:t>№ 521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2026 - 2028 годы" с 1 января 2026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50 851 тенге.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Айкенского сельского округа на 2026 год объем субвенции с районного бюджета в сумме 13 326 тысяч тенге.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Айкенского сельского округа на 2026 год поступление целевых текущих трансфертов из районного бюджета в сумме 21 943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решения акима Айкенского сельского округа.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Айтекебийского районного маслихата от 30 декабря 2025 года № 452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05.06.2026 </w:t>
      </w:r>
      <w:r>
        <w:rPr>
          <w:rFonts w:ascii="Times New Roman"/>
          <w:b w:val="false"/>
          <w:i w:val="false"/>
          <w:color w:val="ff0000"/>
          <w:sz w:val="28"/>
        </w:rPr>
        <w:t>№ 521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- 16660,9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Айтекебийского районного маслихата от 30 декабря 2025 года № 452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Айтекебийского районного маслихата от 30 декабря 2025 года № 452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2028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2028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