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49e8df" w14:textId="b49e8d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Айтекебийского районного маслихата от 8 января 2025 года № 299 "Об утверждении бюджета Актастинского сельского округа на 2025 - 2027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Айтекебийского районного маслихата Актюбинской области от 1 декабря 2025 года № 434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>
      Айтекебийский районный маслихат РЕШИЛ: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Айтекебийского районного маслихата "Об утверждении бюджета Актастинского сельского округа на 2025 - 2027 годы" от 8 января 2025 года № 299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Актастинского сельского округа на 2025−2027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2025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88 573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5 770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82 803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88 955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− 0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− - 383,3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− 383,3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383,3 тысяч тенге.";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2025 года.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Айтекебийского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районного маслихата: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Д. Сейлханов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Айтекебийского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от 1 декабря 2025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 № 434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Айтекебийского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от 8 января 2025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299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Актастинского сельского округа на 2025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Уточненный бюджет на 2025 год,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88573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пользование земельными участками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82803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82803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82803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Уточненный бюджет на 2025 год,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88955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Благоустроиство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-383,3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383,3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Уточненный бюджет на 2025 год,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383,3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