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7a802" w14:textId="f77a8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26 декабря 2024 года № 291 "Об утверждении Айтекебийского районного бюджета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28 ноября 2025 года № 427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утверждении Айтекебийского районного бюджета на 2025-2027 годы" от 26 декабря 2024 года № 291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8 477 007,6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3 101 843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168 943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27 224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5 178 997,6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10 374 936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- 6 620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88 470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95 090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- 1 891 308,4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1 891 308,4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983 830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95 090,3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1 002 568,7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ноября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Айтекебийский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8477007,6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5178997,6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2167821,7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1369851,5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1367801,5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1229969,6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здравоохранения, образования, социального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культуры, спорта и ветеринарии в сельской местности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2442944,2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1423699,1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1214865,7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Топливно-энергетическая партия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другие услуги в сфере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2190344,3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2190344,3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2190344,3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1061164,4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-1891308,4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1891308,4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1002568,7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1002568,7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1002568,7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