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eca55" w14:textId="05ec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309 "Об утверждении бюджета Сулукольского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7 ноября 2025 года № 422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Сулукольского сельского округа на 2025-2027 годы" от 8 января 2025 года № 309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Сулукольского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36 277,3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28 983,3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-2 747,7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2 747,7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2 747,7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Сулукольского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 недоиспользованных 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