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3cb93" w14:textId="383cb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Айтекебийского районного маслихата от 8 января 2025 года № 307 "Об утверждении бюджета Кызылжулдузского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6 октября 2025 года № 400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"Об утверждении бюджета Кызылжулдузского сельского округа на 2025-2027 годы" от 8 января 2025 года № 307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Кызылжулдузского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97 929,1 тысяч тенге, в том числе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12 900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85 029,1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98 016,1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6 октября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года № 400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8 января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Кызылжулдузского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97929,1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85029,1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85029,1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85029,1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