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60747" w14:textId="a2607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по Айтекебийскому району на 2025-2029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Айтекебийского районного маслихата Актюбинской области от 25 сентября 2025 года № 383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с подпунктом 2-1)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Земельного Кодекса Республики Казахстан и статьей 8 Закона Республики Казахстан "О пастбищах", Айтекебийский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план по управлению пастбищами и их использованию по Аккольскому сельскому округу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план по управлению пастбищами и их использованию по Актастинскому сельскому округу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план по управлению пастбищами и их использованию по Аралтогайскому сельскому округу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план по управлению пастбищами и их использованию по Тумабулакскому сельскому округу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план по управлению пастбищами и их использованию по Айкенскому сельскому округу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план по управлению пастбищами и их использованию по Жабасакскому сельскому округу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план по управлению пастбищами и их использованию по Жамбылскому сельскому округу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план по управлению пастбищами и их использованию по сельскому округу Темирбека Жургенова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план по управлению пастбищами и их использованию по Кайрактинскому сельскому округу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план по управлению пастбищами и их использованию по Карабутакскому сельскому округу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план по управлению пастбищами и их использованию по Кумкудукскому сельскому округу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план по управлению пастбищами и их использованию по Кызылжулдузскому сельскому округу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план по управлению пастбищами и их использованию по Саратскому сельскому округу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план по управлению пастбищами и их использованию по Сулукольскому сельскому округу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план по управлению пастбищами и их использованию по Ушкатинскому сельскому округу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Председтель Айтекебийского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25 сентября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383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в Аккольском сельском округе на 2025-2029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план по управлению пастбищами и их использованию (далее – План) разработан в соответствии с подпунктом 4-1)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пастбищах" (далее – Закон),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29 июля 2024 года № 263 "Об утверждении типового плана по управлению пастбищами и их использованию" (зарегистрирован в Реестре государственной регистрации нормативных правовых актов за № 34831).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разработке Плана учитываются: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данные земельного баланса региона и информационной системы государственного земельного кадастра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сведения геоботанического обследования пастбищ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сведения о скотомогильниках (биометрических ямах), формируемые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 ведения реестра скотомогильников (биотермических ям)</w:t>
      </w:r>
      <w:r>
        <w:rPr>
          <w:rFonts w:ascii="Times New Roman"/>
          <w:b w:val="false"/>
          <w:i w:val="false"/>
          <w:color w:val="000000"/>
          <w:sz w:val="28"/>
        </w:rPr>
        <w:t>, утвержденными приказом Министра сельского хозяйства Республики Казахстан от 3 февраля 2020 года № 35 (зарегистрирован в Реестре государственной регистрации нормативных правовых актов № 19987);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сведения об объектах пастбищной инфраструктуры и о сервитутах для прогона сельскохозяйственных животных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данные о численности поголовья сельскохозяйственных животных, полученные из базы данных идентификации сельскохозяйственных животных, с указанием их владельцев по форме согласно таблице 1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данные о количестве гуртов, отар, табунов, сформированных по видам и половозрастным группам сельскохозяйственных животных по форме согласно таблице 2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сведения о численности поголовья сельскохозяйственных животных для выпаса на отгонных пастбищах по форме согласно таблице 3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данные об особенностях выпаса сельскохозяйственных животных на культурных и аридных пастбищах, землях лесного, водного фондов и особо охраняемых природных территорий.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рекомендуемые схемы пастбищеоборотов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официальная статистическая информация по статистике животноводства и растениеводства.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содержит следующие приложения: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(карта) расположения пастбищ на территории административно-территориальной единицы в разрезе категорий земель, на которой указываются границы, площади и виды пастбищ, в том числе отгонных, сезонных, аридных и культурных, сведения об их собственниках или землепользователях на основании правоустанавливающих и идентификационных документов на земельный участок;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(карта) с обозначением пастбищ, предназначенных для нужд населения по выпасу сельскохозяйственных животных личного подворья, в том числе общественных пастбищ, на которой указываются границы и площади пастбищ, в том числе общественных пастбищ, предназначенных для нужд населения по выпасу сельскохозяйственных животных личного подворья;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(карта) с обозначением рекомендуемых схем пастбищеоборотов, на которой указываются схемы пастбищеоборотов, рекомендуемые на основании геоботанического обследования пастбищ;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(карта) с обозначением сервитутов для прогона сельскохозяйственных животных, скотопрогонных трасс и иных объектов пастбищной инфраструктуры, а также скотомогильников (биометрических ям), на которой указываются сервитуты для прогона сельскохозяйственных животных, скотопрогонные трассы, объекты пастбищной инфраструктуры, месторасположение скотомогильников (биометрических ям);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(карта) с обозначением пастбищ, которые могут быть предоставлены в землепользование пастбищепользователям.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схема (карта) с обозначением пастбищ, подлежащих резервированию в целях удовлетворения нужд населения по выпасу сельскохозяйственных животных личного подворья, на которой указываются границы и площади пастбищ, подлежащих резервированию в целях удовлетворения нужд населения по выпасу сельскохозяйственных животных личного подворья.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доступа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воды, на которой указываются маршруты передвижения животных к водоисточникам.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размещения поголовья сельскохозяйственных животных на отгонных пастбищах, на которой указываются границы и площади отгонных пастбищ для размещения поголовья сельскохозяйственных животных;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проектное распределение (перераспределение) пастбищ между сельскими населенными пунктами, входящими в сельский округ, на котором указывается </w:t>
      </w:r>
      <w:r>
        <w:rPr>
          <w:rFonts w:ascii="Times New Roman"/>
          <w:b w:val="false"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распределения (перераспределения) пастбищ между сельскими населенными пунктами сельского округа для поголовья сельскохозяйственных животных физических и юридических лиц, не обеспеченных пастбищами;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требования, необходимые для рационального использования пастбищ на соответствующей административно-территориальной единице, к которым относятся: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соблюдение предельно допустимой нормы нагрузки на общую площадь пастбищ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 (зарегистрирован в Реестре государственной регистрации нормативных правовых актов № 11064);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использование пастбищ с учетом пастбищеоборотов и источников водопользований;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разбивка площадей пастбищ на отдельные выпасные участки;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чередование участков пастбищ по сезонам года в пространстве и во времени (внутри сезона, года);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ежегодное оставление одного из участков пастбищеоборота без выпаса и сельскохозяйственных животных.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Плану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управлению 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в Аккольском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сельском округе на 2025-2029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Данные земельного баланса региона и информационной системы государственного земельного кадастра Таблица 1. Распределение пастбищ по категориям земель Аккольского сельского округа, гектаров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земель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земель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хозяйственного назначения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промышленности, транспорта, связи и иного не сельскохозяйственного назначения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охраняемых природных территорий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лесного фонда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 фонда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141629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административно-территориальному делению в Аккольском сельском округе имеются 1 сельских населенных пунктов.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Аккольского сельского округа 180005 гектаров.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земли подразделяются на: земли сельскохозяйственного назначения –113279 гектаров; земли населенных пунктов – 28350 гектара. Земели особо охраняемых природных территорий, лесного фонда, водного фонда, запаса не имеются.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Распределение пастбищ населенного пункта, гектаров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пастбищ, тысяч гектаров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и виды пастбищ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предназначенные для удовлетворения нужд населения по выпасу сельскохозяйственных животных личного подворья, тысяч гектаров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общественные, тысяч гектаров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отгонные, тысяч гектаров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сезонные, тысяч гектаров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аридные, тысяч гектаров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культурные, тысяч гектаров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153433100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Аккольского сельского округа культурные, аридные и отгонные пастбища отсутствуют.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округе функционируют 34 крестьянских хозяйств, за которыми закреплено 72178 гектаров пастбищ.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Сведения о собственниках и землепользователях на основании правоустанавливающих и идентификационных документов на земельный участок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собственников, землепользователей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номер/индивидуальный идентификационный номер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 земельного участка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тысяч гектаров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"ТЕМІРБЕК"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|980564016582|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"ЖАНАБАЙ"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|040864019621|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"БОПАЙ"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|971064016595|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02-024-033-005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"ЖАЙСАҢ"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|181164013886|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"БАЛТАБЕК"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|050664026282|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"ҚАРАКЕСЕК"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|200664031678|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02-024-033-029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"ҚАЗЫБИ"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|971064016614|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"ӘСЕЛ"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|050764021631|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"ҚОНЫСБАЙ"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|070664027712|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"БАЙДАЛЫ"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|110864018586|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02-024-036-044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"АКЗИНЕТ"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|121164013736|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02:024:033:007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"НҰРЖІГІТ"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|170464030684|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"ШАХАН"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|140964007008|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02-024-033-008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"ТҰРЛЫБАЙ"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|230864037025|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02:024:033:049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"ЖАЛҒАСБАЙ"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|151064012422|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02-024-033-012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"АЙМАХАН"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|211164013269|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02-024-033-040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"АДАЛ"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|171264007368|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02-024-033-019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"АСЫЛХАН"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|201064026305|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02-024-033-032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"АЛАША"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|200664031658|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"НҰР"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|210664028838|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02-024-038-297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"АМАНҚҰЛ"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|201064024428|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"НАҒАШЫБАЙ"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|230964016432|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02:024:033:051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"САЙМАҚАН"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|220864011802|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02-024-033-045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"КӘУСАР"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|211164015533|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"МАУЛЕТ"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|211164013319|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02-024-033-041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"ТҰЯҚБАЙ"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|121164012123|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"АҒАЙЫНДЫЛАР"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|211264029478|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02-024-033-028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"АЛДАБЕРГЕН"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|241164037867|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"МӘДИ"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|211264018006|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02-024-033-039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"АҚБОТА"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|230964022219|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02:024:033:052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"ШОБАН"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|230964009271|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02:024:033:048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К/ХҚ "КАЙРАТ-АГРО"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|210764032884|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"ЖАНТУАР"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|211164019447|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72,178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транскрипция аббревиатур: к / х -крестьянское хозяйство;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поголовья сельскохозяйственных животных на территории сельского округа: крупного рогатого скота – 690; овец и коз - 1381 и лошадей – 45 голов.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селе Акколь: крупного рогатого скота – 690; овец и коз - 1381 и лошадей – 45 голов.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Коэффициент питательности пастбищных кормов сельского округа находится пределах до 0,26 кормовых единиц. Это значит, что в 100 кг пастбищного корма при натуральной влажности содержится до 26 кормовых единиц. При таком коэффициенте питательности пастбищных кормов необходимо кормов в сутки: КРС – 35 кг; МРС - 6,0 кг; лошади – 39,0 кг; за пастбищный период 240 дней: КРС – 8400кг; МРС – 1440кг; лошади – 9360кг.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урожайности 1080кг/га и коэффициенте питательности пастбищных кормов 0,26 корм. ед нагрузка выпаса составила: КРС – 7,8; МРС – 1,3 и лошади – 8,7 гектаров на голову.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4. Распределение пастбищ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Необходимая площадь пастбищ для сельскохозяйственных животных, тысяч гектаров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общественных пастбищ, гектаров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отгонных пастбищ, гектаров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выпаса сельскохозяйственных животных необходимо 7568 гектаров.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Крупного рогатого скота – 690; овец и коз -1381 и лошадей – 45 голов выпасаются на общественных пастбищах, площадью 27270 тысяч гектаров, 0 голов выпасаются на отгонных пастбищах, площадью 0 тысяч гектаров.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Площадь общественных пастбищ сельского округа Акколь обеспечивает потребность в пастбищном корме выпасаемое поголовье. Однако в населенном пункте Акколь дефицита пастбищ нету.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5. Требуемые дополнительные пастбища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Требуемые дополнительные пастбища из земель запаса, тысяч гектаров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предоставляемые пастбища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пастбища, которые могут быть предоставлены в землепользование пастбищепользователям, тысяч гектаров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пастбища, подлежащие резервированию в целях удовлетворения нужд населения по выпасу сельскохозяйственных животных личного подворья, тысяч гектаров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Сведения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геоботанического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обследования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пастбищ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Географическое положение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Акколь (каз. Ақкөл) — село в Айтекебийском районе Актюбинской области Казахстана. Административный центр Аккольского сельского округа. Находится примерно в 120 км к югу от центра района Жургенов 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Плану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управлению 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в Аккольском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сельском округе на 2025-2029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геоботанического обследования пастбищ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шифры по легенде и по Классификации природных кормовых угодий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контуров и описаний (скобках)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типов (разностей, модификаций) природных кормовых угодий с приуроченностью их к рельефу, почвам. Название прочих угодий и земель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угодья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участия в контуре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тысяч гектаров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Современное использование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22, 17, 308, 25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Дерновиннозлаково-полынные пустынно-степные с преобладанием ковылей и полыней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Равнинные пастбища и сенокосы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Дерновиннозлаковые – 85%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полынные – 15%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Круглогодичное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Валовая урожайность, центнеров на гектар (год обследования)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Урожайность поедаемых растений на средний год: центнеров на гектар сухой массы, центнеров на гектар кормовых единиц, килограмм на гектар переваримого протеина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пастбищных кормов по сезонам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косимые пастбища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урожайность по контуру: центнеров на гектар сухой массы (числитель), центнеров на гектар кормовых единиц (знаменатель)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Кормозапас по контуру: центнеров на гектар сухой массы (числитель), центнеров на гектар кормовых единиц (знаменатель)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Культуртехническое состояние, наличие лекарственных растений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по использованию, вид скота. Рекомендуемые мероприятия по улучшению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всех видов скота.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смены участков.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Данные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геоботанических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исследований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пастбищ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Географическое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положение: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Акколь (каз. Ақкөл) — село в Айтекебийском районе Актюбинской области Казахстана. Административный центр Аккольского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Расположено в 100 км к югу от административного центра сельского округа Т. Жургенова.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Плану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управлению 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в Аккольском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сельском округе на 2025-2029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об объектах пастбищной инфраструктуры и о сервитутах для прогона сельскохозяйственных животных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пастбищной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действующих объектов пастбищной инфраструктуры, единиц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объектов пастбищной инфраструктуры требующих строительства (реконструкции), единиц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Протяженность, километров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тысяч квадратных метров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Обводнительные сооружения (скважины, трубчатые и шахтные колодцы, копани)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Сооружения, мосты, дороги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Скотопрогонные трассы, скотоостановочные и водопойные площадки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Емкости для купки овец, кошары и отгороженные места, ограждения пастбищ, изгороди (в том числе электроизгороди), загоны для загонно-порционного выпаса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Расколы для ветеринарной обработки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и объекты, предназначенные для обеспечения электрической и тепловой энергией, объекты по использованию возобновляемых и альтернативных источников энергии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водоснабжения и другие виды жизнеобеспечения, сооружения для сезонного проживания персонала и иное имущество, необходимое для содержания и использования пастбищ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Сведения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скотомогильниках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(биометрических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ямах)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сельском округе находится один скотомогильник.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Плану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управлению 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в Аккольском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сельском округе на 2025-2029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-1. Данные о численности поголовья сельскохозяйственных животных, с указанием их владельцев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поселка, села, сельского округа по классификатору административно-территориальных объектов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владельца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номер/индивидуальный идентификационный номер владельца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"ТЕМІРБЕК"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|980564016582|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"ЖАНАБАЙ"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|040864019621|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"БОПАЙ"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|971064016595|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"ЖАЙСАҢ"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|181164013886|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"БАЛТАБЕК"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|050664026282|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"ҚАРАКЕСЕК"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|200664031678|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"ҚАЗЫБИ"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|971064016614|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"ӘСЕЛ"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|050764021631|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"ҚОНЫСБАЙ"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|070664027712|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"БАЙДАЛЫ"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|110864018586|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"АКЗИНЕТ"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|121164013736|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"НҰРЖІГІТ"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|170464030684|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"ШАХАН"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|140964007008|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"ТҰРЛЫБАЙ"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|230864037025|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"ЖАЛҒАСБАЙ"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|151064012422|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"АЙМАХАН"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|211164013269|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"АДАЛ"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|171264007368|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"АСЫЛХАН"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|201064026305|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"АЛАША"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|200664031658|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"НҰР"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|210664028838|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"АМАНҚҰЛ"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|201064024428|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"НАҒАШЫБАЙ"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|230964016432|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"САЙМАҚАН"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|220864011802|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"КӘУСАР"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|211164015533|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"МАУЛЕТ"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|211164013319|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"ТҰЯҚБАЙ"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|121164012123|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"АҒАЙЫНДЫЛАР"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|211264029478|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"АЛДАБЕРГЕН"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|241164037867|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"МӘДИ"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|211264018006|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"АҚБОТА"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|230964022219|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"ШОБАН"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|230964009271|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К/ХҚ "КАЙРАТ-АГРО"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|210764032884|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"ЖАНТУАР"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|211164019447|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 физических лиц или наименование юридических лиц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поголовья, голов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Крупного рогатого скота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Мелкого рогатого скота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САГЫНГАЛИЕВ ТАУПИХ ГАЛЛАМОВИЧ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ДАУЛЕТОВ ЖОЛДЫГАЛИ БАКЫТКЕРЕЕВИЧ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КЕНЖЕБАЕВ МАРАТ ОРМАНТАЕВИЧ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ЖУБАНИЯЗОВ ЖЕНИСБЕК БАБЕКЕЕВИЧ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ОРЫНБАСАР АЙНАБЕК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ТӨЛЕПБЕРГЕНОВ БЕКЖАН ҚУАНЫШБАЙҰЛЫ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УСЕРБАЕВ АЛМАТ КАЗИЕВИЧ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АЛМАГАНБЕТОВ АБАЙ АМАНГЕЛДІҰЛЫ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САТМАГАНБЕТОВ МУРАТ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АЛИЕВ ЕРДИЛДА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ИЖАНОВ ТАСБОЛАТ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КУМАРОВА АНАР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КАЛИЕВ КУАНТАЙ МАКСОТОВИЧ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АЙСАТОЛЛАҰЛЫ ТАЛҒАТ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ЖАЛГАСБАЕВ МЭЛС ХАЛЕЛОВИЧ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УТАРБАЕВ ЕЛДОС АЙМАХАНОВИЧ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ТЕМИРАЛИЕВ БОЛАТ АРЫСТАНОВИЧ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УКСИКБАЕВ ДАРХАН САГИНДЫКОВИЧ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ӘМІРОВ ҚАЙСАР АЛМАСҰЛЫ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ТУЛЕБАЕВ ТАЛГАТ ИТЖЕМЕСОВИЧ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НАГМЕТОВ АМАНКУЛ АБСУЛТАНОВИЧ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СЫДИКОВАМАНКЕЛДЫ НАГАШЫБАЕИЧ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МЕДЕТОВ НУРЛАН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САГНБАЕВ АСЛАН КАНИЕВИЧ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ТЛЕУБЕРГЕНОВ САГИНДЫК АМАНТАЕВИЧ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ТУРУМОВА АЙЖАН АППАЗОВНА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ӨТЕҒҮЛОВ МҰХАМЕДАМИН ЕРТАРҒЫНҰЛЫ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АЛДАБЕРГЕНОВ НУРЖАН АЛДАБЕРГЕНУЛЫ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ДАУЫЛБАЕВ АДИЛ АБДИЖАЛИЕВИЧ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ЖУКЕЕВА МУЛДИР БИСЕНБЕКОВНА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АҚЫЛБАЕВ НҰРСҰЛТАН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ДОШНИЯЗОВ ДАНАТ КОПАБАЙУЛЫ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БЕКТИБАЕВ ЕРЛАН САГИНГАЛИЕВИЧ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Таблица- 2. Данные о количестве гуртов, отар, табунов, сформированных по видам и половозрастным группам сельскохозяйственных животных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поселка, села, сельского округа по классификатору административно-территориальных объектов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поселка, села, сельского округа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гуртов, отар, табунов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Крупного рогатого скота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Мелкого рогатого скота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быков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телок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бычков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овец и коз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молодняка (ярок, козочек)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молодняка, (баранчиков, козликов)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жеребцов, кобыл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-3. Сведения о численности поголовья сельскохозяйственных животных для выпаса на отгонных пастбищах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поселка, села, сельского округа по классификатору административно-территориальных объектов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поселка, села, сельского округа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поголовья, голов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Крупного рогатого скота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Мелкого рогатого скота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товаропроизводителей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товаропроизводителей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товаропроизводителей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товаропроизводителей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Данные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особенностях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выпаса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сельскохозяйственных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животных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культурных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аридных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пастбищах,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землях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лесного,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водного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фондов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особо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охраняемых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природных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территорий.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Выпас сельскохозяйственных животных на культурных пастбищах и аридных пастбищах отличается по множеству факторов, включая тип растительности, условия окружающей среды и методы управления. На культурных пастбищах, где растительность сформирована человеком, выпас часто более контролируемый и интенсивно управляемый, что позволяет оптимизировать продуктивность и качество корма. Аридные пастбища, напротив, характеризуются скудной растительностью и суровыми условиями, что требует более адаптивных стратегий выпаса для обеспечения устойчивости.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Плану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управлению 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в Аккольском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сельском округе на 2025-2029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Рекомендуемые схемы пастбищеоборотов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участков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второй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третий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четвертый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Пастбища сельского округа являются сезонными. В зависимости от видового состава выпас скота на сезонных пастбищах определяется пригодностью корма к стравливанию и продолжительностью сохранения его продуктивности. Весенние пастбища использоваться с отрастанием эфемеров. Летом (пырейно-разнотравные, злаково-разнотравные); весной (дерновиннозлаково-полынные с преобладанием ковылей, ковыльно-типчаково-узкодольчатополынные), осенью (полынно-злаковые) и зимой (полукустарничково- солянковые). Использование пастбищ без соблюдения мер по их охране часто приводит к перетравливанию пастбищ, к различной степени деградации. А также неиспользование травостоя в нужный (оптимальный) сезон влечет потерю 40-70% кормовых единиц и 60-80% белка. В связи с этим каждый участок должен использоваться в свой срок, чтобы не было потери ежегодно возобновляемого ресурса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Разбивка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площадей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пастбищ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отдельные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выпасные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участки;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Продолжительность выпаса каждого сезона (дней) определяется условиями конкретного года. Выпас животных должен начинаться при достижении устойчивого показателя температуры воздуха +10оС. Заканчивается выпас с залеганием снежного покрова высотой 15-20 см.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Весенние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пастбища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сельского округа представлены дерновиннозлаково-полынными с преобладанием ковылей, ковыльно-типчаково-узкодольчатополынными типами. Продолжительность выпаса составляет на весенних пастбищах </w:t>
      </w:r>
      <w:r>
        <w:rPr>
          <w:rFonts w:ascii="Times New Roman"/>
          <w:b/>
          <w:i w:val="false"/>
          <w:color w:val="000000"/>
          <w:sz w:val="28"/>
        </w:rPr>
        <w:t>(апрель-июнь)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–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70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дней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Летние пастбища представлены пырейно-разнотравными, злаково-разнотравными типами. Продолжительность выпаса составляет </w:t>
      </w:r>
      <w:r>
        <w:rPr>
          <w:rFonts w:ascii="Times New Roman"/>
          <w:b/>
          <w:i w:val="false"/>
          <w:color w:val="000000"/>
          <w:sz w:val="28"/>
        </w:rPr>
        <w:t>(июнь-сентябрь)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70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дней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Осенние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пастбища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представлены полынно-злаковым типом. Продолжительность выпаса составляет </w:t>
      </w:r>
      <w:r>
        <w:rPr>
          <w:rFonts w:ascii="Times New Roman"/>
          <w:b/>
          <w:i w:val="false"/>
          <w:color w:val="000000"/>
          <w:sz w:val="28"/>
        </w:rPr>
        <w:t>(сентябрь-ноябрь)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70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дней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Зимние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пастбища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представлены полукустарничковые- солянковым типом. Продолжительность выпаса составляет </w:t>
      </w:r>
      <w:r>
        <w:rPr>
          <w:rFonts w:ascii="Times New Roman"/>
          <w:b/>
          <w:i w:val="false"/>
          <w:color w:val="000000"/>
          <w:sz w:val="28"/>
        </w:rPr>
        <w:t>(ноябрь-декабрь)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дней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Среднесуточное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водопотребление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сельскохозяйственных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животных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составляет: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летнее время (литров в сутки на 1 голову скота):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коровы молочные – 55;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коровы сухостойные – 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нетели в возрасте до 2 лет –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телята в возрасте до 6 месяцев –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лошади рабочие, не кормящие матки – 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лошади племенные, кормящие матки – 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жеребята в возрасте до 1,5 лет –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жеребята в возрасте до 7 месяцев –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овцы взрослые –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молодняк овец в возрасте до 1 года – 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весеннее и осеннее время (литров в сутки на 1 голову скота):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коровы молочные – 45;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коровы сухостойные –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нетели в возрасте до 2 лет –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телята в возрасте до 6 месяцев –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лошади рабочие, не кормящие матки –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лошади племенные, кормящие матки –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жеребята в возрасте до 1,5 лет –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жеребята в возрасте до 7 месяцев – 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овцы взрослые – 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зимнее время (литров в сутки на 1 голову скота):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коровы молочные – 35;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коровы сухостойные –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нетели в возрасте до 2 лет – 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телята в возрасте до 6 месяцев –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лошади рабочие, не кормящие матки –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лошади племенные, кормящие матки –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жеребята в возрасте до 1,5 лет –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овцы взрослые – 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Проектное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распределение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(перераспределение)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пастбищ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между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сельскими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населенными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пунктами,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входящими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сельский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округ,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котором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указывается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распределения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(перераспределения)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пастбищ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между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сельскими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населенными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пунктами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сельского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округа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для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поголовья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сельскохозяйственных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животных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физических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юридических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лиц,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обеспеченных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пастбищами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общественных пастбищ сельского округа Акколь обеспечивает потребность в пастбищном корме выпасаемое поголовье. Однако в населенном пункте Акколь дефицита пастбищ нету.</w:t>
      </w:r>
    </w:p>
    <w:bookmarkStart w:name="z9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1.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(карта)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расположения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пастбищ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территории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Аккольского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сельского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округа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разрезе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категорий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земель,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собственников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земельных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участков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землепользователей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основании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правоустанавливающих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документов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21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21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(карта)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обозначением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пастбищ,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предназначенных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для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нужд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населения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выпасу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сельскохозяйственных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животных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личного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подворья,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числе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общественных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пастбищ,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которой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указываются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границы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площади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пастбищ,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числе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общественных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пастбищ,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предназначенных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для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нужд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населения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выпасу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сельскохозяйственных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животных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личного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подворья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53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53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3.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(карта)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обозначением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рекомендуемых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схем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пастбищеоборотов</w:t>
      </w:r>
      <w:r>
        <w:rPr>
          <w:rFonts w:ascii="Times New Roman"/>
          <w:b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которой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указываются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схемы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пастбищеоборотов</w:t>
      </w:r>
      <w:r>
        <w:rPr>
          <w:rFonts w:ascii="Times New Roman"/>
          <w:b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рекомендуемые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основании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геоботанического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обследования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пастбищ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1 весна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2 весна-лето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3 весна-лето-осень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4 осень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весенно- летний период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период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период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весенно- летний период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период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период 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весенно- летний период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период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период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весенно- летний период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период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период 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весенно- летний период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период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период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1 , 2, 3, 4 порядок использование загона в год.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50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50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4.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(карта)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обозначением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сервитутов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для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прогона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сельскохозяйственных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животных,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скотопрогонных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трасс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объектов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пастбищной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инфраструктуры,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также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скотомогильников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(биометрических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ям),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которой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указываются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сервитуты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для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прогона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сельскохозяйственных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животных,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скотопрогонные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трассы,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объекты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пастбищной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инфраструктуры,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месторасположение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скотомогильников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(биометрических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ям).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93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93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5.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(карта)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обозначением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пастбищ,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которые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могут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быть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предоставлены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землепользование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пастбищепользователям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48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48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6.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доступа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водоисточникам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(озерам,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рекам,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прудам,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копаниям,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оросительным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или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обводнительным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каналам,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трубчатым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или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шахтным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колодцам),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составленная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согласно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норме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потребления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воды,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которой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указывается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маршруты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передвижения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животных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водоисточникам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55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55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7.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размещения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поголовья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сельскохозяйственных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животных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отгонных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пастбищах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физических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(или)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юридических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лиц,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обеспеченных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пастбищами,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расположенными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селе,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сельском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округе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47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47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8.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перераспределения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пастбищ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между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сельскими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населенными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пунктами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сельского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округа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для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поголовья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сельскохозяйственных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животных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физических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(или)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юридических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лиц,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обеспеченных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пастбищами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44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44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25 сентября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383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в Актастинском сельском округе на 2025-2029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план по управлению пастбищами и их использованию (далее – План) разработан в соответствии с подпунктом 4-1)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пастбищах" (далее – Закон),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29 июля 2024 года № 263 "Об утверждении типового плана по управлению пастбищами и их использованию" (зарегистрирован в Реестре государственной регистрации нормативных правовых актов за № 34831).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разработке Плана учитываются: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данные земельного баланса региона и информационной системы государственного земельного кадастра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сведения геоботанического обследования пастбищ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сведения о скотомогильниках (биометрических ямах), формируемые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 ведения реестра скотомогильников (биотермических ям)</w:t>
      </w:r>
      <w:r>
        <w:rPr>
          <w:rFonts w:ascii="Times New Roman"/>
          <w:b w:val="false"/>
          <w:i w:val="false"/>
          <w:color w:val="000000"/>
          <w:sz w:val="28"/>
        </w:rPr>
        <w:t>, утвержденными приказом Министра сельского хозяйства Республики Казахстан от 3 февраля 2020 года № 35 (зарегистрирован в Реестре государственной регистрации нормативных правовых актов № 19987);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сведения об объектах пастбищной инфраструктуры и о сервитутах для прогона сельскохозяйственных животных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данные о численности поголовья сельскохозяйственных животных, полученные из базы данных идентификации сельскохозяйственных животных, с указанием их владельцев по форме согласно таблице 1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данные о количестве гуртов, отар, табунов, сформированных по видам и половозрастным группам сельскохозяйственных животных по форме согласно таблице 2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сведения о численности поголовья сельскохозяйственных животных для выпаса на отгонных пастбищах по форме согласно таблице 3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данные об особенностях выпаса сельскохозяйственных животных на культурных и аридных пастбищах, землях лесного, водного фондов и особо охраняемых природных территорий.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рекомендуемые схемы пастбищеоборотов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официальная статистическая информация по статистике животноводства и растениеводства.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содержит следующие приложения: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(карта) расположения пастбищ на территории административно-территориальной единицы в разрезе категорий земель, на которой указываются границы, площади и виды пастбищ, в том числе отгонных, сезонных, аридных и культурных, сведения об их собственниках или землепользователях на основании правоустанавливающих и идентификационных документов на земельный участок;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(карта) с обозначением пастбищ, предназначенных для нужд населения по выпасу сельскохозяйственных животных личного подворья, в том числе общественных пастбищ, на которой указываются границы и площади пастбищ, в том числе общественных пастбищ, предназначенных для нужд населения по выпасу сельскохозяйственных животных личного подворья;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(карта) с обозначением рекомендуемых схем пастбищеоборотов, на которой указываются схемы пастбищеоборотов, рекомендуемые на основании геоботанического обследования пастбищ;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(карта) с обозначением сервитутов для прогона сельскохозяйственных животных, скотопрогонных трасс и иных объектов пастбищной инфраструктуры, а также скотомогильников (биометрических ям), на которой указываются сервитуты для прогона сельскохозяйственных животных, скотопрогонные трассы, объекты пастбищной инфраструктуры, месторасположение скотомогильников (биометрических ям);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(карта) с обозначением пастбищ, которые могут быть предоставлены в землепользование пастбищепользователям.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схема (карта) с обозначением пастбищ, подлежащих резервированию в целях удовлетворения нужд населения по выпасу сельскохозяйственных животных личного подворья, на которой указываются границы и площади пастбищ, подлежащих резервированию в целях удовлетворения нужд населения по выпасу сельскохозяйственных животных личного подворья.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доступа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воды, на которой указываются маршруты передвижения животных к водоисточникам.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размещения поголовья сельскохозяйственных животных на отгонных пастбищах, на которой указываются границы и площади отгонных пастбищ для размещения поголовья сельскохозяйственных животных;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проектное распределение (перераспределение) пастбищ между сельскими населенными пунктами, входящими в сельский округ, на котором указывается </w:t>
      </w:r>
      <w:r>
        <w:rPr>
          <w:rFonts w:ascii="Times New Roman"/>
          <w:b w:val="false"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распределения (перераспределения) пастбищ между сельскими населенными пунктами сельского округа для поголовья сельскохозяйственных животных физических и юридических лиц, не обеспеченных пастбищами;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требования, необходимые для рационального использования пастбищ на соответствующей административно-территориальной единице, к которым относятся: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соблюдение предельно допустимой нормы нагрузки на общую площадь пастбищ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 (зарегистрирован в Реестре государственной регистрации нормативных правовых актов № 11064);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использование пастбищ с учетом пастбищеоборотов и источников водопользований;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разбивка площадей пастбищ на отдельные выпасные участки;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чередование участков пастбищ по сезонам года в пространстве и во времени (внутри сезона, года);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ежегодное оставление одного из участков пастбищеоборота без выпаса и сельскохозяйственных животных.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Плану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управлению 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в Актастинском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сельском округе на 2025-2029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Данные земельного баланса региона и информационной системы государственного земельного кадастра Таблица 1. Распределение пастбищ по категориям земель Актастинского сельского округа, гектаров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земель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земель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 хозяйственного назначения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промышленности, транспорта, связи и иного не сельскохозяйственного назначения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охраняемых природных территорий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лесного фонда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 фонда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Актасты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153435000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159127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административно-территориальному делению в Актастинском сельском округе имеются 2 сельских населенных пунктов.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Актастинского сельского округа 402162 гектаров.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земли подразделяются на: земли сельскохозяйственного назначения – 99579 гектаров; земли населенных пунктов – 57136 гектара; запаса-219105. Земели особо охраняемых природных территорий, лесного фонда, водного фонда не имеются.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Распределение пастбищ населенного пункта, гектаров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№п/п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пастбищ, тысяч гектаров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и виды пастбищ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предназначенные для удовлетворения нужд населенияпо выпасу сельскохозяйственных животныхличного подворья, тысяч гектаров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общественные, тысяч гектаров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отгонные, тысяч гектаров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сезонные, тысяч гектаров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аридные, тысяч гектаров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культурные, тысяч гектаров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Актасты сельский округ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153435000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Актасты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Толыбай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30477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30477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30477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Актастинского сельского округа культурные, аридные и отгонные пастбища отсутствуют.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округе функционируют 19 крестьянских хозяйств, за которыми закреплено 57413 гектаров пастбищ.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Сведения о собственниках и землепользователях на основании правоустанавливающих и идентификационных документов на земельный участок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собственников, землепользователей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номер/индивидуальный идентификационный номер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 земельного участка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тысяч гектаров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"Orekee"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111264006884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"Темірлан"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050164029714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02-024-017079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"Ернар"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170364010903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02-024-011-033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"Шыңғыс"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080564008038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02-024-013-075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02-024-013-076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02-024-013-066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"Сәуле"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150464013105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02-024-021-083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"Арсен"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140164021321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02024017143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"Арыстан"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210164026328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"Диас"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150564015155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02-024-011-029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"Асхат"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080964007561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02-024-011-030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"Толы-Дән"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120164005603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02-024-011-003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02-024-011-032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"Әлімхан"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160364010783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02-024-011-031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"Мирас"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210664025685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"Алихан"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140364010571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02-024-011-030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"Данияр"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210664021980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"Томирис"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220964036217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02-024-011-032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"Боранбай"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97116401514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02-024-011-004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"Мақсат"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180564020058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02-024-011-006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"Толыбай-Агро"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211164013270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"Бейбіт"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050164030564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02-024-011-004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57,413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транскрипция аббревиатур: к/х - крестьянское хозяйство;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поголовья сельскохозяйственных животных на территории сельского округа: крупного рогатого скота – 1241; овец и коз - 2157 и лошадей – 482 голов.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селе Актасты: крупного рогатого скота – 625; овец и коз - 1013 и лошадей – 299 голов.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селе Толыбай: крупного рогатого скота – 616; овец и коз - 1144 и лошадей – 183 голов.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Коэффициент питательности пастбищных кормов сельского округа находится пределах до 0,26 кормовых единиц. Это значит, что в 100 кг пастбищного корма при натуральной влажности содержится до 26 кормовых единиц. При таком коэффициенте питательности пастбищных кормов необходимо кормов в сутки: КРС – 35 кг; МРС - 6,0 кг; лошади – 39,0 кг; за пастбищный период 240 дней: КРС – 8400кг; МРС – 1440кг; лошади – 9360кг.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урожайности 1080кг/га и коэффициенте питательности пастбищных кормов 0,26 корм. ед нагрузка выпаса составила: КРС – 7,8; МРС – 1,3 и лошади – 8,7 гектаров на голову.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4. Распределение пастбищ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Необходимая площадь пастбищ для сельскохозяйственных животных, тысяч гектаров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общественных пастбищ, гектаров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отгонных пастбищ, гектаров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Актасты сельский округ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153435000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Актасты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Толыбай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выпаса сельскохозяйственных животных необходимо 16677 гектаров.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Крупного рогатого скота – 1241; овец и коз - 2157 и лошадей – 482 голов выпасаются на общественных пастбищах, площадью 56589 тысяч гектаров, 0 голов выпасаются на отгонных пастбищах, площадью 0 тысяч гектаров.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общественных пастбищ сельского округа Актасты обеспечивает потребность в пастбищном корме выпасаемое поголовье. Однако в населенном пункте Актасты дефицита пастбищ нету.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5. Требуемые дополнительные пастбища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Требуемые дополнительные пастбища из земель запаса, тысяч гектаров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предоставляемые пастбища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пастбища, которые могут быть предоставлены в землепользование пастбищепользователям, тысяч гектаров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пастбища, подлежащие резервированию в целях удовлетворения нужд населения по выпасу сельскохозяйственных животных личного подворья, тысяч гектаров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Плану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управлению 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в Актастинском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сельском округе на 2025-2029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геоботанического обследования пастбищ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шифры по легенде и по Классификации природных кормовых угодий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контуров и описаний (скобках)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типов (разностей, модификаций) природных кормовых угодий с приуроченностью их к рельефу, почвам. Название прочих угодий и земель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угодья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участия в контуре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тысяч гектаров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Современное использование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Актастынский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308, 13, 144, 20, 22, 28, 156, 148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Дерновиннозлаково-полынные пустынно-степные с преобладанием ковылей и полыней пастбища с полынными или солянковыми пастбищами солонцов или злаковыми луговыми сенокосами и пастбищами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Равнинные пастбища и сенокосы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Дернови полынные – 30%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полынные – 70%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Круглогодичное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Валовая урожайность, центнеров на гектар (год обследования)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Урожайность поедаемых растений на средний год: центнеров на гектар сухой массы, центнеров на гектар кормовых единиц, килограмм на гектар переваримого протеина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пастбищных кормов по сезонам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косимые пастбища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урожайность по контуру: центнеров на гектар сухой массы (числитель), центнеров на гектар кормовых единиц (знаменатель)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Кормозапас по контуру: центнеров на гектар сухой массы (числитель), центнеров на гектар кормовых единиц (знаменатель)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Культуртехническое состояние, наличие лекарственных растений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по использованию, вид скота. Рекомендуемые мероприятия по улучшению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407520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всех видов скота.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смены участков.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Сведения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геоботанического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обследования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пастбищ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Географическое положение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Актасты (каз. Ақтасты) — село в Айтекебийском районе Актюбинской области Казахстана. Административный центр Актастынского сельского округа. Находится примерно в 96 км к северу от центра района Т. Жургенова.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Плану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управлению 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в Актастинском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сельском округе на 2025-2029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об объектах пастбищной инфраструктуры и о сервитутах для прогона сельскохозяйственных животных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пастбищной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действующих объектов пастбищной инфраструктуры, единиц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объектов пастбищной инфраструктуры требующих строительства (реконструкции), единиц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Протяженность, километров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тысяч квадратных метров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Обводнительные сооружения (скважины, трубчатые и шахтные колодцы, копани)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Сооружения, мосты, дороги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Скотопрогонные трассы, скотоостановочные и водопойные площадки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Емкости для купки овец, кошары и отгороженные места, ограждения пастбищ, изгороди (в том числе электроизгороди), загоны для загонно-порционного выпаса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Расколы для ветеринарной обработки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и объекты, предназначенные для обеспечения электрической и тепловой энергией, объекты по использованию возобновляемых и альтернативных источников энергии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водоснабжения и другие виды жизнеобеспечения, сооружения для сезонного проживания персонала и иное имущество, необходимое для содержания и использования пастбищ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Мал қорымдары (биометриялық шұңқырлар) туралы мәліметтер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округте бір мал қорымы бар.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Плану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управлению 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в Актастинском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сельском округе на 2025-2029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Таблица-1. Данные о численности поголовья сельскохозяйственных животных, с указанием их владельцев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поселка, села, сельского округа по классификатору административно-территориальных объектов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владельца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номер/индивидуальный идентификационный номер владельца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Актасты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"Orekee"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111264006884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"Темірлан"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050164029714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"Ернар"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170364010903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"Шыңғыс"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080564008038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"Сәуле"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150464013105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"Арыстан"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210164026328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"Диас"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150564015155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"Асхат"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080964007561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"Толы-Дән"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120164005603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"Әлімхан"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160364010783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"Мирас"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210664025685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"Алихан"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140364010571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"Данияр"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210664021980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"Томирис"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220964036217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Актасты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"Боранбай"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97116401514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"Мақсат"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180564020058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"Толыбай-Агро"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211164013270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"Бейбіт"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050164030564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"Қызылбай"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950126350930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 физических лиц или наименование юридических лиц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поголовья, голов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Крупного рогатого скота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Мелкого рогатого скота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Ахметбаева Жайнагул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Ахметбаева Жайнагул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Баймуратов Тағыберген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Жолмұрат Орынбай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Савлеев Бисембай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Жаркынов Бериккали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Жусипкалиев Асылбек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Алматов Медет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Диханбаева Гульнар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Жумагалиев Талгат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Жумашев Самат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Идирисов Асылхан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Инербаев Ғалымжан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Куанышбаев Сенбай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Кульниязов Ерик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Сапаолв Аманжол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Танатарова Тыныштық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Тлеумаганбетов Токтар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Қызылбай Роллан Темірұлы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Таблица-2. Данные о количестве гуртов, отар, табунов, сформированных по видам и половозрастным группам сельскохозяйственных животных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поселка, села, сельского округа по классификатору административно-территориальных объектов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поселка, села, сельского округа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гуртов, отар, табунов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Крупного рогатого скота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Мелкого рогатого скота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быков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телок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бычков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овец и коз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молодняка (ярок, козочек)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молодняка, (баранчиков, козликов)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жеребцов, кобыл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Актасты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Толыбай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Таблица-3. Сведения о численности поголовья сельскохозяйственных животных для выпаса на отгонных пастбищах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поселка, села, сельского округа по классификатору административно-территориальных объектов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поселка, села, сельского округа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поголовья, голов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Крупного рогатого скота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Мелкого рогатого скота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товаропроизводителей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товаропроизводителей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товаропроизводителей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товаропроизводителей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Актасты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Толыбай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Данные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особенностях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выпаса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сельскохозяйственных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животных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культурных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аридных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пастбищах,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землях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лесного,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водного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фондов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особо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охраняемых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природных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территорий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Выпас сельскохозяйственных животных на культурных пастбищах и аридных пастбищах отличается по множеству факторов, включая тип растительности, условия окружающей среды и методы управления. На культурных пастбищах, где растительность сформирована человеком, выпас часто более контролируемый и интенсивно управляемый, что позволяет оптимизировать продуктивность и качество корма. Аридные пастбища, напротив, характеризуются скудной растительностью и суровыми условиями, что требует более адаптивных стратегий выпаса для обеспечения устойчивости.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Плану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управлению 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в Актастинском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сельском округе на 2025-2029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Рекомендуемые схемы пастбищеоборотов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участков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второй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третий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четвертый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Пастбища сельского округа являются сезонными. В зависимости от видового состава выпас скота на сезонных пастбищах определяется пригодностью корма к стравливанию и продолжительностью сохранения его продуктивности. Весенние пастбища использоваться с отрастанием эфемеров. Летом (пырейно-разнотравные, злаково-разнотравные); весной (дерновиннозлаково-полынные с преобладанием ковылей, ковыльно-типчаково-узкодольчатополынные), осенью (полынно-злаковые) и зимой (полукустарничково- солянковые). Использование пастбищ без соблюдения мер по их охране часто приводит к перетравливанию пастбищ, к различной степени деградации. А также неиспользование травостоя в нужный (оптимальный) сезон влечет потерю 40-70% кормовых единиц и 60-80% белка. В связи с этим каждый участок должен использоваться в свой срок, чтобы не было потери ежегодно возобновляемого ресурса.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Разбивка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площадей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пастбищ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отдельные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выпасные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участки;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Продолжительность выпаса каждого сезона (дней) определяется условиями конкретного года. Выпас животных должен начинаться при достижении устойчивого показателя температуры воздуха +10оС. Заканчивается выпас с залеганием снежного покрова высотой 15-20 см.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Весенние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пастбища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сельского округа представлены дерновиннозлаково-полынными с преобладанием ковылей, ковыльно-типчаково-узкодольчатополынными типами. Продолжительность выпаса составляет на весенних пастбищах </w:t>
      </w:r>
      <w:r>
        <w:rPr>
          <w:rFonts w:ascii="Times New Roman"/>
          <w:b/>
          <w:i w:val="false"/>
          <w:color w:val="000000"/>
          <w:sz w:val="28"/>
        </w:rPr>
        <w:t>(апрель-июнь)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–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70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дней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Летние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пастбища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представлены пырейно-разнотравными, злаково-разнотравными типами. Продолжительность выпаса составляет </w:t>
      </w:r>
      <w:r>
        <w:rPr>
          <w:rFonts w:ascii="Times New Roman"/>
          <w:b/>
          <w:i w:val="false"/>
          <w:color w:val="000000"/>
          <w:sz w:val="28"/>
        </w:rPr>
        <w:t>(июнь-сентябрь)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70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Осенние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пастбища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представлены полынно-злаковым типом. Продолжительность выпаса составляет </w:t>
      </w:r>
      <w:r>
        <w:rPr>
          <w:rFonts w:ascii="Times New Roman"/>
          <w:b/>
          <w:i w:val="false"/>
          <w:color w:val="000000"/>
          <w:sz w:val="28"/>
        </w:rPr>
        <w:t>(сентябрь-ноябрь)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70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дней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Зимние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пастбища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представлены полукустарничковые- солянковым типом. Продолжительность выпаса составляет </w:t>
      </w:r>
      <w:r>
        <w:rPr>
          <w:rFonts w:ascii="Times New Roman"/>
          <w:b/>
          <w:i w:val="false"/>
          <w:color w:val="000000"/>
          <w:sz w:val="28"/>
        </w:rPr>
        <w:t>(ноябрь-декабрь)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дней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Среднесуточное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водопотребление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сельскохозяйственных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животных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составляет: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летнее время (литров в сутки на 1 голову скота):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коровы молочные – 55;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коровы сухостойные – 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нетели в возрасте до 2 лет –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телята в возрасте до 6 месяцев –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лошади рабочие, не кормящие матки – 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лошади племенные, кормящие матки – 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жеребята в возрасте до 1,5 лет –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жеребята в возрасте до 7 месяцев –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овцы взрослые –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молодняк овец в возрасте до 1 года – 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весеннее и осеннее время (литров в сутки на 1 голову скота):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коровы молочные – 45;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коровы сухостойные –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нетели в возрасте до 2 лет –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телята в возрасте до 6 месяцев –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лошади рабочие, не кормящие матки –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лошади племенные, кормящие матки –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жеребята в возрасте до 1,5 лет –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жеребята в возрасте до 7 месяцев – 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овцы взрослые – 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зимнее время (литров в сутки на 1 голову скота):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коровы молочные – 35;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коровы сухостойные –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нетели в возрасте до 2 лет – 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телята в возрасте до 6 месяцев –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лошади рабочие, не кормящие матки –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лошади племенные, кормящие матки –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жеребята в возрасте до 1,5 лет –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овцы взрослые – 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Проектное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распределение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(перераспределение)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пастбищ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между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сельскими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населенными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пунктами,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входящими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сельский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округ,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котором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указывается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распределения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(перераспределения)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пастбищ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между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сельскими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населенными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пунктами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сельского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округа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для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поголовья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сельскохозяйственных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животных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физических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юридических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лиц,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обеспеченных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пастбищами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общественных пастбищ сельского округа Актасты обеспечивает потребность в пастбищном корме выпасаемое поголовье. Однако в населенном пункте Актасты дефицита пастбищ нету.</w:t>
      </w:r>
    </w:p>
    <w:bookmarkStart w:name="z10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1.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(карта)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расположения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пастбищ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территории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Актастинского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сельского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округа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разрезе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категорий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земель,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собственников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земельных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участков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землепользователей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основании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правоустанавливающих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документов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63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63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(карта)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обозначением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пастбищ,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предназначенных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для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нужд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населения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выпасу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сельскохозяйственных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животных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личного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подворья,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числе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общественных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пастбищ,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которой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указываются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границы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площади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пастбищ,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числе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общественных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пастбищ,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предназначенных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для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нужд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населения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выпасу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сельскохозяйственных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животных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личного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подворья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94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94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3.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(карта)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обозначением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рекомендуемых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схем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пастбищеоборотов</w:t>
      </w:r>
      <w:r>
        <w:rPr>
          <w:rFonts w:ascii="Times New Roman"/>
          <w:b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которой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указываются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схемы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пастбищеоборотов</w:t>
      </w:r>
      <w:r>
        <w:rPr>
          <w:rFonts w:ascii="Times New Roman"/>
          <w:b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рекомендуемые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основании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геоботанического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обследования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пастбищ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1 весна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2 весна-лето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3 весна-лето-осень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4 осень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весенно- летний период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период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период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весенно- летний период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период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период 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весенно- летний период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период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период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весенно- летний период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период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период 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весенно- летний период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период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период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1 , 2, 3, 4 порядок использование загона в год.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18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18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4.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(карта)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обозначением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сервитутов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для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прогона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сельскохозяйственных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животных,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скотопрогонных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трасс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объектов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пастбищной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инфраструктуры,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также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скотомогильников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(биометрических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ям),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которой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указываются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сервитуты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для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прогона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сельскохозяйственных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животных,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скотопрогонные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трассы,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объекты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пастбищной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инфраструктуры,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месторасположение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скотомогильников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(биометрических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ям).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77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77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5.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(карта)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обозначением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пастбищ,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которые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могут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быть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предоставлены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землепользование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пастбищепользователям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68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68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6.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доступа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водоисточникам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(озерам,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рекам,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прудам,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копаниям,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оросительным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или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обводнительным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каналам,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трубчатым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или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шахтным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колодцам),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составленная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согласно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норме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потребления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воды,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которой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указывается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маршруты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передвижения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животных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водоисточникам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55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55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7.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размещения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поголовья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сельскохозяйственных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животных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отгонных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пастбищах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физических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(или)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юридических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лиц,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обеспеченных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пастбищами,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расположенными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селе,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сельском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округе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97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97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8.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перераспределения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пастбищ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между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сельскими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населенными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пунктами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сельского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округа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для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поголовья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сельскохозяйственных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животных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физических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(или)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юридических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лиц,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обеспеченных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пастбищами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55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55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25 сентября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383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в Аралтогайском сельском округе на 2025-2029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план по управлению пастбищами и их использованию (далее – План) разработан в соответствии с подпунктом 4-1)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пастбищах" (далее – Закон),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29 июля 2024 года № 263 "Об утверждении типового плана по управлению пастбищами и их использованию" (зарегистрирован в Реестре государственной регистрации нормативных правовых актов за № 34831).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разработке Плана учитываются: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данные земельного баланса региона и информационной системы государственного земельного кадастра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сведения геоботанического обследования пастбищ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сведения о скотомогильниках (биометрических ямах), формируемые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 ведения реестра скотомогильников (биотермических ям)</w:t>
      </w:r>
      <w:r>
        <w:rPr>
          <w:rFonts w:ascii="Times New Roman"/>
          <w:b w:val="false"/>
          <w:i w:val="false"/>
          <w:color w:val="000000"/>
          <w:sz w:val="28"/>
        </w:rPr>
        <w:t>, утвержденными приказом Министра сельского хозяйства Республики Казахстан от 3 февраля 2020 года № 35 (зарегистрирован в Реестре государственной регистрации нормативных правовых актов № 19987);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сведения об объектах пастбищной инфраструктуры и о сервитутах для прогона сельскохозяйственных животных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данные о численности поголовья сельскохозяйственных животных, полученные из базы данных идентификации сельскохозяйственных животных, с указанием их владельцев по форме согласно таблице 1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данные о количестве гуртов, отар, табунов, сформированных по видам и половозрастным группам сельскохозяйственных животных по форме согласно таблице 2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сведения о численности поголовья сельскохозяйственных животных для выпаса на отгонных пастбищах по форме согласно таблице 3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данные об особенностях выпаса сельскохозяйственных животных на культурных и аридных пастбищах, землях лесного, водного фондов и особо охраняемых природных территорий.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рекомендуемые схемы пастбищеоборотов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официальная статистическая информация по статистике животноводства и растениеводства.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содержит следующие приложения: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(карта) расположения пастбищ на территории административно-территориальной единицы в разрезе категорий земель, на которой указываются границы, площади и виды пастбищ, в том числе отгонных, сезонных, аридных и культурных, сведения об их собственниках или землепользователях на основании правоустанавливающих и идентификационных документов на земельный участок;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(карта) с обозначением пастбищ, предназначенных для нужд населения по выпасу сельскохозяйственных животных личного подворья, в том числе общественных пастбищ, на которой указываются границы и площади пастбищ, в том числе общественных пастбищ, предназначенных для нужд населения по выпасу сельскохозяйственных животных личного подворья;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(карта) с обозначением рекомендуемых схем пастбищеоборотов, на которой указываются схемы пастбищеоборотов, рекомендуемые на основании геоботанического обследования пастбищ;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(карта) с обозначением сервитутов для прогона сельскохозяйственных животных, скотопрогонных трасс и иных объектов пастбищной инфраструктуры, а также скотомогильников (биометрических ям), на которой указываются сервитуты для прогона сельскохозяйственных животных, скотопрогонные трассы, объекты пастбищной инфраструктуры, месторасположение скотомогильников (биометрических ям);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(карта) с обозначением пастбищ, которые могут быть предоставлены в землепользование пастбищепользователям.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схема (карта) с обозначением пастбищ, подлежащих резервированию в целях удовлетворения нужд населения по выпасу сельскохозяйственных животных личного подворья, на которой указываются границы и площади пастбищ, подлежащих резервированию в целях удовлетворения нужд населения по выпасу сельскохозяйственных животных личного подворья.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доступа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воды, на которой указываются маршруты передвижения животных к водоисточникам.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размещения поголовья сельскохозяйственных животных на отгонных пастбищах, на которой указываются границы и площади отгонных пастбищ для размещения поголовья сельскохозяйственных животных;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проектное распределение (перераспределение) пастбищ между сельскими населенными пунктами, входящими в сельский округ, на котором указывается </w:t>
      </w:r>
      <w:r>
        <w:rPr>
          <w:rFonts w:ascii="Times New Roman"/>
          <w:b w:val="false"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распределения (перераспределения) пастбищ между сельскими населенными пунктами сельского округа для поголовья сельскохозяйственных животных физических и юридических лиц, не обеспеченных пастбищами;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требования, необходимые для рационального использования пастбищ на соответствующей административно-территориальной единице, к которым относятся: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соблюдение предельно допустимой нормы нагрузки на общую площадь пастбищ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 (зарегистрирован в Реестре государственной регистрации нормативных правовых актов № 11064);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использование пастбищ с учетом пастбищеоборотов и источников водопользований;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разбивка площадей пастбищ на отдельные выпасные участки;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чередование участков пастбищ по сезонам года в пространстве и во времени (внутри сезона, года);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ежегодное оставление одного из участков пастбищеоборота без выпаса и сельскохозяйственных животных.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Плану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управлению 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в Аралтогайском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сельском округе на 2025-2029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Данные земельного баланса региона и информационной системы государственного земельного кадастра Таблица 1. Распределение пастбищ по категориям земель Аралтогайского сельского округа, гектаров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земель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земель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 хозяйственного назначения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промышленности, транспорта, связи и иного не сельскохозяйственного назначения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охраняемых природных территорий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лесного фонда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 фонда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Аралтогай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153437000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223085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административно-территориальному делению в Аралтогайском сельском округе имеются 4 сельских населенных пунктов.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Аралтогайского сельского округа 247410 гектаров.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земли подразделяются на: земли сельскохозяйственного назначения –147098 гектаров; земли населенных пунктов – 75987 гектара. Земели особо охраняемых природных территорий, лесного фонда, водного фонда, запаса не имеются.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Распределение пастбищ населенного пункта, гектаров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пастбищ, тысяч гектаров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и виды пастбищ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предназначенные для удовлетворения нужд населения по выпасу сельскохозяйственных животных личного подворья, тысяч гектаров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общественные, тысяч гектаров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отгонные, тысяч гектаров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сезонные, тысяч гектаров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аридные, тысяч гектаров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культурные, тысяч гектаров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Аралтогай сельский округ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153437000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Аралтогай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32687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32687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32687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Киякты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Улгайсын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Аралтогайского сельского округа культурные, аридные и отгонные пастбища отсутствуют.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округе функционируют 51 крестьянских хозяйств, за которыми закреплено 118794 гектаров пастбищ.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Сведения о собственниках и землепользователях на основании правоустанавливающих и идентификационных документов на земельный участок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собственников, землепользователей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номер/индивидуальный идентификационный номер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 земельного участка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тысяч гектаров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"Мерей"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121164014269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02-024-036-513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02-024-040-090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"Әділ"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130364020389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02-024-036-516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"Қожа"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091264000680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02-024-040-104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02-024-040-078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"Бейбіт"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061264023149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02-024-040-023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"Нағашы"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060764023977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02-024-040-064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02-024-040-063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02-024-040-062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"Болат"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060464029261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02-024-040-123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"Қаракемер"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050664024622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02-024-040-065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"Ұлан"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021064015361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02-024-040-116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"Абылайхан"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110764013189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02-024-040-081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02-024-040-125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"Адилет"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000964012254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02-024-040-022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02-024-040-112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02-024-040-122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02-024-040-014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"Фируза"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111164017013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02-024-040-019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02-024-040-020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"Султан"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091264015906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02-024-040-110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"Үміт"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051264021180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02-024-040-067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02-024-040-066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"Байтақ"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160564022122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02-024-040-120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"Акежан ауылы"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201264009779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02-024-033-031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"Қасым"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190764001665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02-024-040-132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"Еділбай"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171164002714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02-024-040-124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"Жандаулет"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211164019358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02-024-034-1024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"Абай"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210664028263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02-024-033-034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"Төлеген"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750226301314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02-024-040-005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"Жигер"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220264004095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02-024-033-055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"Мақсат"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231264011111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02-024-033-050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"Арслан"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201064034940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02-024-040-137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"Алдияр"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210664017179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02-024-040-141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"Олжас"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250164027786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02-024-040-161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"Еламан"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220864034663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"Елімай"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210164005008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02-024-040-138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"Кең дала"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210164006195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02-024-026-464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02-024-026-465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"Қолғанат"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050764021989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02-024-040-071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02-024-040-070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02-024-040-069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"Құтты мекен"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211164013294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02-024-040-145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02-024-042-080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"Орда"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150264030960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02-024-036-515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"Ахмет"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230964009330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"Рахат"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111064015767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02-024-039-817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"Айлин"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211164015850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02-024-040-146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"Назаралы"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210164020735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02-024-040-139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"Малика"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140664006346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02-024-040-108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"Зұлқайрат"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210964004287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"Ақдәулет"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800164000050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02-024-040-003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"Хамза"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130264026374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02-024-040-097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"РЖ Абылайхан"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131164010832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02-024-040-103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"Даулетбек"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120964003150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02-024-040-091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"Аслан"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131164010109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02-024-040-025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"Аят"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120864015804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02-024-040-092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"Ғабиден"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130864011893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02-024-040-105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"Нұрсұлтан"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800164000030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02-024-040-131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"Досбол"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151164015381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02-024-040-118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02-024-040-117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"Баянауыл"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110364006875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02-024-040-079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02-024-040-134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"Дильназ"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130564013383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02-024-040-099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"Батыр"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150664025423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02-024-033-010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"Мұрагер"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980664016128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02-024-040-128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"Наурызбай"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030264021283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02-024-036-056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118,794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транскрипция аббревиатур: к/х - крестьянское хозяйство;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поголовья сельскохозяйственных животных на территории сельского округа: крупного рогатого скота – 2163; овец и коз - 3321 и лошадей – 1070 голов.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селе Аралтогай: крупного рогатого скота – 1087; овец и коз - 2037 и лошадей – 890 голов.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селе Киякты: крупного рогатого скота – 312; овец и коз - 510 и лошадей – 52 голов.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селе Милы: крупного рогатого скота – 450; овец и коз - 172 и лошадей – 40 голов.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селе Улгайсын: крупного рогатого скота – 310; овец и коз –702 и лошадей – 88 голов.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Коэффициент питательности пастбищных кормов сельского округа находится пределах до 0,26 кормовых единиц. Это значит, что в 100 кг пастбищного корма при натуральной влажности содержится до 26 кормовых единиц. При таком коэффициенте питательности пастбищных кормов необходимо кормов в сутки: КРС – 35 кг; МРС - 6,0 кг; лошади – 39,0 кг; за пастбищный период 240 дней: КРС – 8400кг; МРС – 1440кг; лошади – 9360кг.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урожайности 1080кг/га и коэффициенте питательности пастбищных кормов 0,26 корм. ед нагрузка выпаса составила: КРС – 7,8; МРС – 1,3 и лошади – 8,7 гектаров на голову.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4. Распределение пастбищ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Необходимая площадь пастбищ для сельскохозяйственных животных, тысяч гектаров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общественных пастбищ, гектаров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отгонных пастбищ, гектаров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Аралтогай сельский округ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154833000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Аралтогай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Киякты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Улгайсын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выпаса сельскохозяйственных животных необходимо 30 597 гектаров.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Крупного рогатого скота – 2163; овец и коз - 3321 и лошадей – 1070 голов выпасаются на общественных пастбищах, площадью 74443 тысяч гектаров, 0 голов выпасаются на отгонных пастбищах, площадью 0 тысяч гектаров.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Площадь общественных пастбищ сельского округа Аралтогай обеспечивает потребность в пастбищном корме выпасаемое поголовье. Однако в населенном пункте Аралтогай дефицита пастбищ нету.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5. Требуемые дополнительные пастбища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Требуемые дополнительные пастбища из земель запаса, тысяч гектаров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предоставляемые пастбища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пастбища, которые могут быть предоставлены в землепользование пастбищепользователям, тысяч гектаров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пастбища, подлежащие резервированию в целях удовлетворения нужд населения по выпасу сельскохозяйственных животных личного подворья, тысяч гектаров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Плану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управлению 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в Аралтогайском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сельском округе на 2025-2029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геоботанического обследования пастбищ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шифры по легенде и по Классификации природных кормовых угодий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контуров и описаний (скобках)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типов (разностей, модификаций) природных кормовых угодий с приуроченностью их к рельефу, почвам. Название прочих угодий и земель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угодья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участия в контуре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тысяч гектаров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Современное использование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Аралтогай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156, 16, 25, 22, 156,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Дерновиннозлаково-полынные пустынно-степные с преобладанием ковылей и полыней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Равнинные пастбища и сенокосы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Дерновиннозлаковые – 60%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полынные – 40%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Круглогодичное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Валовая урожайность, центнеров на гектар (год обследования)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Урожайность поедаемых растений на средний год: центнеров на гектар сухой массы, центнеров на гектар кормовых единиц, килограмм на гектар переваримого протеина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пастбищных кормов по сезонам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косимые пастбища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урожайность по контуру: центнеров на гектар сухой массы (числитель), центнеров на гектар кормовых единиц (знаменатель)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Кормозапас по контуру: центнеров на гектар сухой массы (числитель), центнеров на гектар кормовых единиц (знаменатель)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Культуртехническое состояние, наличие лекарственных растений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по использованию, вид скота. Рекомендуемые мероприятия по улучшению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686160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всех видов скота.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смены участков.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Сведения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геоботанического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обследования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пастбищ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Географическое положение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Аралтогай (каз. Аралтоғай) — село в Айтекебийском районе Актюбинской области Казахстана. Административный центр Аралтогайского сельского округа. Находится примерно в 100 км к югу от центра района Журген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Плану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управлению 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в Аралтогайском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сельском округе на 2025-2029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об объектах пастбищной инфраструктуры и о сервитутах для прогона сельскохозяйственных животных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пастбищной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действующих объектов пастбищной инфраструктуры, единиц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объектов пастбищной инфраструктуры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требующих строительства (реконструкции),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Протяженность, километров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тысяч квадратных метров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Обводнительные сооружения (скважины, трубчатые и шахтные колодцы, копани)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Сооружения, мосты, дороги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Скотопрогонные трассы, скотоостановочные и водопойные площадки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Емкости для купки овец, кошары и отгороженные места, ограждения пастбищ, изгороди (в том числе электроизгороди), загоны для загонно-порционного выпаса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Расколы для ветеринарной обработки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и объекты, предназначенные для обеспечения электрической и тепловой энергией, объекты по использованию возобновляемых и альтернативных источников энергии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водоснабжения и другие виды жизнеобеспечения, сооружения для сезонного проживания персонала и иное имущество, необходимое для содержания и использования пастбищ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Сведения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скотомогильниках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(биометрических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ямах)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сельском округе находится один скотомогильник.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Плану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управлению 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в Аралтогайском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сельском округе на 2025-2029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-1. Данные о численности поголовья сельскохозяйственных животных, с указанием их владельцев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поселка, села, сельского округа по классификатору административно-территориальных объектов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владельца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номер/индивидуальный идентификационный номер владельца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Қияқты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"Мерей"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121164014269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"Әділ"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130364020389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"Қожа"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091264000680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"Бейбіт"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061264023149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"Нағашы"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060764023977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"Болат"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060464029261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Милысай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"Қаракемер"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050664024622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"Ұлан"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021064015361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"Абылайхан"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110764013189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"Адилет"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000964012254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"Фируза"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111164017013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"Султан"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091264015906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"Үміт"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051264021180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"Байтақ"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160564022122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Аралтогай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"Акежан ауылы"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201264009779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"Қасым"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190764001665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"Еділбай"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171164002714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"Жандаулет"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211164019358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"Абай"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210664028263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"Төлеген"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750226301314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"Жигер"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220264004095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"Мақсат"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231264011111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"Арслан"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201064034940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"Алдияр"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210664017179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"Олжас"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250164027786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"Еламан"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220864034663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"Елімай"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210164005008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"Кең дала"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210164006195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"Қолғанат"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050764021989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"Құтты мекен"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211164013294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"Орда"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150264030960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"Ахмет"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230964009330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"Рахат"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111064015767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"Айлин"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211164015850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"Назаралы"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210164020735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"Малика"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140664006346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"Зұлқайрат"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210964004287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"Ақдәулет"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800164000050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"Хамза"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130264026374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Ұлғайсын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"РЖ Абылайхан"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131164010832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"Даулетбек"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120964003150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"Аслан"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131164010109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"Аят"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120864015804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"Ғабиден"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130864011893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"Нұрсұлтан"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800164000030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"Досбол"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151164015381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"Баянауыл"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110364006875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"Дильназ"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130564013383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"Батыр"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150664025423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"Мұрагер"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980664016128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"Наурызбай"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030264021283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 физических лиц или наименование юридических лиц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поголовья, голов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Крупного рогатого скота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Мелкого рогатого скота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Алмаханов Кайрат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Байниязова Жанат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Бектебаев Ерлан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Булекбаев Асет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Загретдинова Гульчира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Сермаганбетов Кенжебек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Абдиганиев Куаныш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Абдиганиев Муса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Абдуллин Серик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Баханов Бауыржан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Картин Нурлан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Орынбасаров Мамбет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Сейтов Асхат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Танирбергенов Сырбай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Акбергенов Азамат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Жолғұтты Айнұр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Аяпов Берик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Болекбаев Сабит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Даутов Ануар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Дерманов Бакыткелды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Дерманова алтынгуль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Жүгінісов Дәуренбек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Канадбаев Арслан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Касымов Руслан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Керуенбаев Алжан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Кожина Акманар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Нуртаев Ардак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Орынбасаров Токтар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Сагындыков Ораз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Сандибеков Жангазы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Сүйінтаев Саламат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Телеуов Салимжан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Телеуова Динара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Турекешов Шаттык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Усманов Жангазы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Утегулов Ертилес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Хистаубай Манарбек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Қожабаев Ерқазы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Қожабаев Ертай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Алдабергенов Бөкенбай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Бермуханбетов Темирхан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Жарасов Максот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Жумабеков Рауф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Кадиров Сабит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Курамысов Жасулан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Лайыков Сабит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Наурызбаев Асылгерей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Сахиев Жасулан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Шанаев Нұрғали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Қазанғапов Думан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Такишева Шахизада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Таблица-2. Данные о количестве гуртов, отар, табунов, сформированных по видам и половозрастным группам сельскохозяйственных животных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поселка, села, сельского округа по классификатору административно-территориальных объектов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поселка, села, сельского округа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гуртов, отар, табунов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Крупного рогатого скота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Мелкого рогатого скота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быков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телок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бычков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овец и коз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молодняка (ярок, козочек)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молодняка, (баранчиков, козликов)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жеребцов, кобыл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Аралтогай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Улгайсын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Киякты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Сведения о численности поголовья сельскохозяйственных животных для выпаса на отгонных пастбищах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поселка, села, сельского округа по классификатору административно-территориальных объектов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поселка, села, сельского округа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поголовья, голов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Крупного рогатого скота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Мелкого рогатого скота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товаропроизводителей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товаропроизводителей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товаропроизводителей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товаропроизводителей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Аралтогай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Улгайсын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Киякты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Данные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особенностях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выпаса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сельскохозяйственных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животных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культурных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аридных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пастбищах,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землях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лесного,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водного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фондов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особо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охраняемых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природных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территорий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Выпас сельскохозяйственных животных на культурных пастбищах и аридных пастбищах отличается по множеству факторов, включая тип растительности, условия окружающей среды и методы управления. На культурных пастбищах, где растительность сформирована человеком, выпас часто более контролируемый и интенсивно управляемый, что позволяет оптимизировать продуктивность и качество корма. Аридные пастбища, напротив, характеризуются скудной растительностью и суровыми условиями, что требует более адаптивных стратегий выпаса для обеспечения устойчивости.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Плану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управлению 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в Аралтогайском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сельском округе на 2025-2029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Рекомендуемые схемы пастбищеоборотов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участков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второй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третий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четвертый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Пастбища сельского округа являются сезонными. В зависимости от видового состава выпас скота на сезонных пастбищах определяется пригодностью корма к стравливанию и продолжительностью сохранения его продуктивности. Весенние пастбища использоваться с отрастанием эфемеров. Летом (пырейно-разнотравные, злаково-разнотравные); весной (дерновиннозлаково-полынные с преобладанием ковылей, ковыльно-типчаково-узкодольчатополынные), осенью (полынно-злаковые) и зимой (полукустарничково- солянковые). Использование пастбищ без соблюдения мер по их охране часто приводит к перетравливанию пастбищ, к различной степени деградации. А также неиспользование травостоя в нужный (оптимальный) сезон влечет потерю 40-70% кормовых единиц и 60-80% белка. В связи с этим каждый участок должен использоваться в свой срок, чтобы не было потери ежегодно возобновляемого ресурса.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Разбивка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площадей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пастбищ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отдельные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выпасные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участки;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Продолжительность выпаса каждого сезона (дней) определяется условиями конкретного года. Выпас животных должен начинаться при достижении устойчивого показателя температуры воздуха +10оС. Заканчивается выпас с залеганием снежного покрова высотой 15-20 см.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Весенние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пастбища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сельского округа представлены дерновиннозлаково-полынными с преобладанием ковылей, ковыльно-типчаково-узкодольчатополынными типами. Продолжительность выпаса составляет на весенних пастбищах </w:t>
      </w:r>
      <w:r>
        <w:rPr>
          <w:rFonts w:ascii="Times New Roman"/>
          <w:b/>
          <w:i w:val="false"/>
          <w:color w:val="000000"/>
          <w:sz w:val="28"/>
        </w:rPr>
        <w:t>(апрель-июнь)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–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70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дней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Летние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пастбища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представлены пырейно-разнотравными, злаково-разнотравными типами. Продолжительность выпаса составляет </w:t>
      </w:r>
      <w:r>
        <w:rPr>
          <w:rFonts w:ascii="Times New Roman"/>
          <w:b/>
          <w:i w:val="false"/>
          <w:color w:val="000000"/>
          <w:sz w:val="28"/>
        </w:rPr>
        <w:t>(июнь-сентябрь)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70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дней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Осенние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пастбища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представлены полынно-злаковым типом. Продолжительность выпаса составляет </w:t>
      </w:r>
      <w:r>
        <w:rPr>
          <w:rFonts w:ascii="Times New Roman"/>
          <w:b/>
          <w:i w:val="false"/>
          <w:color w:val="000000"/>
          <w:sz w:val="28"/>
        </w:rPr>
        <w:t>(сентябрь-ноябрь)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70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дней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Зимние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пастбища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представлены полукустарничковые- солянковым типом. Продолжительность выпаса составляет </w:t>
      </w:r>
      <w:r>
        <w:rPr>
          <w:rFonts w:ascii="Times New Roman"/>
          <w:b/>
          <w:i w:val="false"/>
          <w:color w:val="000000"/>
          <w:sz w:val="28"/>
        </w:rPr>
        <w:t>(ноябрь-декабрь)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дней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Среднесуточное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водопотребление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сельскохозяйственных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животных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составляет: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летнее время (литров в сутки на 1 голову скота):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коровы молочные – 55;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коровы сухостойные – 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нетели в возрасте до 2 лет –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телята в возрасте до 6 месяцев –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лошади рабочие, не кормящие матки – 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лошади племенные, кормящие матки – 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жеребята в возрасте до 1,5 лет –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жеребята в возрасте до 7 месяцев –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овцы взрослые –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молодняк овец в возрасте до 1 года – 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весеннее и осеннее время (литров в сутки на 1 голову скота):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коровы молочные – 45;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коровы сухостойные –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нетели в возрасте до 2 лет –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телята в возрасте до 6 месяцев –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лошади рабочие, не кормящие матки –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лошади племенные, кормящие матки –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жеребята в возрасте до 1,5 лет –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жеребята в возрасте до 7 месяцев – 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овцы взрослые – 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зимнее время (литров в сутки на 1 голову скота):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коровы молочные – 35;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коровы сухостойные –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нетели в возрасте до 2 лет – 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телята в возрасте до 6 месяцев –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лошади рабочие, не кормящие матки –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лошади племенные, кормящие матки –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жеребята в возрасте до 1,5 лет –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овцы взрослые – 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Проектное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распределение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(перераспределение)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пастбищ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между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сельскими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населенными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пунктами,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входящими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сельский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округ,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котором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указывается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распределения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(перераспределения)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пастбищ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между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сельскими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населенными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пунктами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сельского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округа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для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поголовья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сельскохозяйственных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животных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физических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юридических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лиц,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обеспеченных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пастбищами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общественных пастбищ сельского округа Аралтогай обеспечивает потребность в пастбищном корме выпасаемое поголовье. Однако в населенном пункте Аралтогай дефицита пастбищ нету.</w:t>
      </w:r>
    </w:p>
    <w:bookmarkStart w:name="z11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1.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(карта)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расположения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пастбищ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территории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Аккемерского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сельского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округа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разрезе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категорий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земель,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собственников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земельных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участков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землепользователей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основании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правоустанавливающих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документов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10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10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(карта)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обозначением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пастбищ,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предназначенных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для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нужд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населения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выпасу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сельскохозяйственных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животных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личного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подворья,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числе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общественных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пастбищ,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которой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указываются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границы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площади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пастбищ,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числе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общественных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пастбищ,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предназначенных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для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нужд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населения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выпасу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сельскохозяйственных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животных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личного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подворья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658100" cy="969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658100" cy="969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3.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(карта)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обозначением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рекомендуемых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схем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пастбищеоборотов</w:t>
      </w:r>
      <w:r>
        <w:rPr>
          <w:rFonts w:ascii="Times New Roman"/>
          <w:b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которой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указываются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схемы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пастбищеоборотов</w:t>
      </w:r>
      <w:r>
        <w:rPr>
          <w:rFonts w:ascii="Times New Roman"/>
          <w:b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рекомендуемые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основании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геоботанического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обследования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пастбищ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1 весна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2 весна-лето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3 весна-лето-осень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4 осень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весенно- летний период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период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период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весенно- летний период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период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период 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весенно- летний период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период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период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весенно- летний период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период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период 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весенно- летний период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период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период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1 , 2, 3, 4 порядок использование загона в год.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57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57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4.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(карта)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обозначением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сервитутов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для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прогона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сельскохозяйственных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животных,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скотопрогонных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трасс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объектов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пастбищной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инфраструктуры,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также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скотомогильников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(биометрических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ям),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которой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указываются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сервитуты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для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прогона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сельскохозяйственных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животных,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скотопрогонные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трассы,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объекты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пастбищной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инфраструктуры,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месторасположение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скотомогильников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(биометрических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ям).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98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98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5.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(карта)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обозначением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пастбищ,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которые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могут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быть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предоставлены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землепользование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пастбищепользователям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73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73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6.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доступа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водоисточникам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(озерам,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рекам,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прудам,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копаниям,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оросительным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или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обводнительным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каналам,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трубчатым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или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шахтным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колодцам),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составленная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согласно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норме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потребления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воды,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которой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указывается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маршруты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передвижения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животных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водоисточникам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53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53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7.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размещения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поголовья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сельскохозяйственных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животных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отгонных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пастбищах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физических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(или)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юридических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лиц,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обеспеченных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пастбищами,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расположенными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селе,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сельском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округе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01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01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8.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перераспределения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пастбищ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между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сельскими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населенными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пунктами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сельского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округа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для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поголовья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сельскохозяйственных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животных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физических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(или)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юридических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лиц,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обеспеченных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пастбищами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53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53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25 сентября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383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в Тумабулакском сельском округе на 2025-2029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план по управлению пастбищами и их использованию (далее – План) разработан в соответствии с подпунктом 4-1)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пастбищах" (далее – Закон),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29 июля 2024 года № 263 "Об утверждении типового плана по управлению пастбищами и их использованию" (зарегистрирован в Реестре государственной регистрации нормативных правовых актов за № 34831).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разработке Плана учитываются: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данные земельного баланса региона и информационной системы государственного земельного кадастра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сведения геоботанического обследования пастбищ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сведения о скотомогильниках (биометрических ямах), формируемые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 ведения реестра скотомогильников (биотермических ям)</w:t>
      </w:r>
      <w:r>
        <w:rPr>
          <w:rFonts w:ascii="Times New Roman"/>
          <w:b w:val="false"/>
          <w:i w:val="false"/>
          <w:color w:val="000000"/>
          <w:sz w:val="28"/>
        </w:rPr>
        <w:t>, утвержденными приказом Министра сельского хозяйства Республики Казахстан от 3 февраля 2020 года № 35 (зарегистрирован в Реестре государственной регистрации нормативных правовых актов № 19987);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сведения об объектах пастбищной инфраструктуры и о сервитутах для прогона сельскохозяйственных животных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данные о численности поголовья сельскохозяйственных животных, полученные из базы данных идентификации сельскохозяйственных животных, с указанием их владельцев по форме согласно таблице 1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данные о количестве гуртов, отар, табунов, сформированных по видам и половозрастным группам сельскохозяйственных животных по форме согласно таблице 2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сведения о численности поголовья сельскохозяйственных животных для выпаса на отгонных пастбищах по форме согласно таблице 3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данные об особенностях выпаса сельскохозяйственных животных на культурных и аридных пастбищах, землях лесного, водного фондов и особо охраняемых природных территорий.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рекомендуемые схемы пастбищеоборотов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официальная статистическая информация по статистике животноводства и растениеводства.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содержит следующие приложения: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(карта) расположения пастбищ на территории административно-территориальной единицы в разрезе категорий земель, на которой указываются границы, площади и виды пастбищ, в том числе отгонных, сезонных, аридных и культурных, сведения об их собственниках или землепользователях на основании правоустанавливающих и идентификационных документов на земельный участок;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(карта) с обозначением пастбищ, предназначенных для нужд населения по выпасу сельскохозяйственных животных личного подворья, в том числе общественных пастбищ, на которой указываются границы и площади пастбищ, в том числе общественных пастбищ, предназначенных для нужд населения по выпасу сельскохозяйственных животных личного подворья;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(карта) с обозначением рекомендуемых схем пастбищеоборотов, на которой указываются схемы пастбищеоборотов, рекомендуемые на основании геоботанического обследования пастбищ;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(карта) с обозначением сервитутов для прогона сельскохозяйственных животных, скотопрогонных трасс и иных объектов пастбищной инфраструктуры, а также скотомогильников (биометрических ям), на которой указываются сервитуты для прогона сельскохозяйственных животных, скотопрогонные трассы, объекты пастбищной инфраструктуры, месторасположение скотомогильников (биометрических ям);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(карта) с обозначением пастбищ, которые могут быть предоставлены в землепользование пастбищепользователям.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схема (карта) с обозначением пастбищ, подлежащих резервированию в целях удовлетворения нужд населения по выпасу сельскохозяйственных животных личного подворья, на которой указываются границы и площади пастбищ, подлежащих резервированию в целях удовлетворения нужд населения по выпасу сельскохозяйственных животных личного подворья.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доступа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воды, на которой указываются маршруты передвижения животных к водоисточникам.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размещения поголовья сельскохозяйственных животных на отгонных пастбищах, на которой указываются границы и площади отгонных пастбищ для размещения поголовья сельскохозяйственных животных;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проектное распределение (перераспределение) пастбищ между сельскими населенными пунктами, входящими в сельский округ, на котором указывается </w:t>
      </w:r>
      <w:r>
        <w:rPr>
          <w:rFonts w:ascii="Times New Roman"/>
          <w:b w:val="false"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распределения (перераспределения) пастбищ между сельскими населенными пунктами сельского округа для поголовья сельскохозяйственных животных физических и юридических лиц, не обеспеченных пастбищами;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требования, необходимые для рационального использования пастбищ на соответствующей административно-территориальной единице, к которым относятся: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соблюдение предельно допустимой нормы нагрузки на общую площадь пастбищ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 (зарегистрирован в Реестре государственной регистрации нормативных правовых актов № 11064);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использование пастбищ с учетом пастбищеоборотов и источников водопользований;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разбивка площадей пастбищ на отдельные выпасные участки;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чередование участков пастбищ по сезонам года в пространстве и во времени (внутри сезона, года);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ежегодное оставление одного из участков пастбищеоборота без выпаса и сельскохозяйственных животных.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Плану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управлению 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Тумабулакском сельском округе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2025-2029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Данные земельного баланса региона и информационной системы государственного земельного кадастра Таблица 1. Распределение пастбищ по категориям земель Тумабулакского сельского округа, гектаров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земель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земель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хозяйственного назначения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промышленности, транспорта, связи и иного не сельскохозяйственного назначения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охраняемых природных территорий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лесного фонда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 фонда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Тумабулакский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153443000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258689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административно-территориальному делению в Тумабулакском сельском округе имеются 2 сельских населенных пунктов.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Тумабулакского сельского округа 505144 гектаров.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земли подразделяются на: земли сельскохозяйственного назначения –148034 гектаров; промышленности, транспорта, связи и иного не сельскохозяйственного назначения 1846 гетаров; земли населенных пунктов – 108809 гектара. Особо охраняемых природных территорий, лесного фонда, водного фонда земель, запасов нет.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Распределение пастбищ населенного пункта, гектаров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пастбищ, тысяч гектаров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и виды пастбищ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предназначенные для удовлетворения нужд населения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выпасу сельскохозяйственных животных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подворья, тысяч гектаров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общественные,тысяч гектаров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отгонные, тысяч гектаров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сезонные, тысяч гектаров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аридные, тысяч гектаров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культурные, тысяч гектаров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Тумабулакскийсельский округ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153443000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Тумабулак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Сарбулак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44797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44797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44797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Тумабулакского сельского округа культурные, аридные и отгонные пастбища отсутствуют.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округе функционируют 39 крестьянских хозяйств, за которыми закреплено 145534 гектаров пастбищ.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Сведения о собственниках и землепользователях на основании правоустанавливающих и идентификационных документов на земельный участок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собственников, землепользователей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номер/индивидуальный идентификационный номер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 земельного участка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тысяч гектаров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"Базарбек"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091164012284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02-024-015-040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02-024-015-041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02-024-015-037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"Дөйт"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230864031938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"Бимагамбет"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990764014416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02-024-015-015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02-024-015-016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"Дәулетімбет"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000364016909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02-024-015-062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"Динара"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010664018026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02-024-015-042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02-024-015-064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"Жидели-булак"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030164019397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02-024-015-006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"Айым"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050564024173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02-024-015-051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02-024-015-038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"Аспан-С"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051264020985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02-027-017-241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"Данияр"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110764012339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02-024-015-043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"Аю"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111164006791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02-024-015-044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"Береке"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121064016905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02-024-015-055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"Әліби"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130564010795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02-024-004-003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02-024-015-046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"Тәкібай әулеті"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130764013707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02-024-015-050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"Сатыбалды-Б"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160264010849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02-024-015-065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"Сұлтан"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160964021532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02-024-015-054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"Сахит"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180864030046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02-024-015-059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"Жанарыс"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200664033595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02-027-017-100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"Иса"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200664034533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02-024-015-067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"Ертуған"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200664034583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02-024-015-064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"Айдын-Жүрек"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201064023737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"Мадияр"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201064023826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"Әлім"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201064030958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"Алимжан"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220364000056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02:024:015:075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"Сахи"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220664032888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"Шанбай"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220764045526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02:024:015:079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"Асылхан"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220864001538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"Сарыбұлақ"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230864027454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"Мақсат"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230864030325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"Усенбай"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230864042666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02:024:015:085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"Құдайберлі"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240564037244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02-024-015-087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"Қарабас"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241164028203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02-024-036-515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"Мамыт"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241164028233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02-024-015-088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"Әкімжан"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971064016664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02-024-039-817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"Алуа"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971264024137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02-024-015-013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02-024-013-140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"Сенім"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980364020236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02-024-015-061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"Муса"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981264016237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02-024-015-057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02-024-015-058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"Ізен"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990564014746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02-024-015-047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"Аспан"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990564014756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02-024-015-022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"Өмір"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991264015914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02-024-015-060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145,534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 к/х – крестьянское хозяйство;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поголовья сельскохозяйственных животных на территории сельского округа:крупного рогатого скота – 5639; овец и коз - 7743 и лошадей – 4452 голов.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селе Тумабулак: крупного рогатого скота – 2455; овец и коз - 3494 и лошадей – 3027 голов.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селе Сарбулак: крупного рогатого скота – 3184; овец и коз - 4249 и лошадей – 1425 голов.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Коэффициент питательности пастбищных кормов сельского округа находится пределах до 0,26 кормовых единиц. Это значит, что в 100 кг пастбищного корма при натуральной влажности содержится до 26 кормовых единиц. При таком коэффициенте питательности пастбищных кормов необходимо кормов в сутки: КРС – 35 кг; МРС - 6,0 кг; лошади – 39,0 кг; за пастбищный период 240 дней: КРС – 8400кг; МРС – 1440кг; лошади – 9360кг.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урожайности 1080кг/га и коэффициенте питательности пастбищных кормов 0,26 корм. ед нагрузка выпаса составила: КРС – 7,8; МРС – 1,3 и лошади – 8,7 гектаров на голову.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4. Распределение пастбищ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Необходимая площадь пастбищ для сельскохозяйственных животных, тысяч гектаров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общественных пастбищ, гектаров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отгонных пастбищ, гектаров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Тумабулакский сельский округ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153443000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Тумабулак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Сарбулак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выпаса сельскохозяйственных животных необходимо 92782 гектаров.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Крупного рогатого скота – 5639; овец и коз - 7743 и лошадей – 4452 голов выпасаются на общественных пастбищах, площадью 106957 тысяч гектаров, 0 голов выпасаются на отгонных пастбищах, площадью 0 тысяч гектаров.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Площадь общественных пастбищ сельского округа Тумабулак обеспечивает потребность в пастбищном корме выпасаемое поголовье. Однако в населенном пункте Тумабулак дефицита пастбищ нету.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5. Требуемые дополнительные пастбища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Требуемые дополнительные пастбища из земель запаса, тысяч гектаров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предоставляемые пастбища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пастбища, которые могут быть предоставлены в землепользование пастбищепользователям, тысяч гектаров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пастбища, подлежащие резервированию в целях удовлетворения нужд населения по выпасу сельскохозяйственных животных личного подворья, тысяч гектаров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Плану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управлению 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Тумабулакском сельском округе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2025-2029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геоботанического обследования пастбищ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шифры по легенде и по Классификации природных кормовых угодий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контуров и описаний (скобках)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типов (разностей, модификаций) природных кормовых угодий с приуроченностью их к рельефу, почвам. Название прочих угодий и земель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угодья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участия в контуре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тысяч гектаров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Современное использование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Тумабулакский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22, 24, 29, 28, 152, 158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Дерновиннозлаково-полынные пустынно-степные с преобладанием ковылей и полыней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Равнинные пастбища и сенокосы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Дерновиннозлаково-полынные пустынно-степные с преобладанием ковылей и полыней– 70%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полынные – 30%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Круглогодичное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Валовая урожайность, центнеров на гектар (год обследования)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Урожайность поедаемых растений на средний год: центнеров на гектар сухой массы, центнеров на гектар кормовых единиц, килограмм на гектар переваримого протеина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пастбищных кормов по сезонам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косимые пастбища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урожайность по контуру: центнеров на гектар сухой массы (числитель), центнеров на гектар кормовых единиц (знаменатель)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Кормозапас по контуру: центнеров на гектар сухой массы (числитель), центнеров на гектар кормовых единиц (знаменатель)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Культуртехническое состояние, наличие лекарственных растений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по использованию, вид скота. Рекомендуемые мероприятия по улучшению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748300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всех видов скота.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смены участков.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Сведения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геоботанического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обследования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пастбищ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Географическое положение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Тумабулак (каз. Тұмабұлақ) — село в Айтекебийском районе Актюбинской области Казахстана. Административный центр Тумабулакского сельского округа. Находится примерно в 110 км к юго-востоку от центра района Жургенов 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Плану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управлению 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Тумабулакском сельском округе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2025-2029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об объектах пастбищной инфраструктуры и о сервитутах для прогона сельскохозяйственных животных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пастбищной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действующих объектов пастбищной инфраструктуры, единиц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объектов пастбищной инфраструктуры требующих строительства (реконструкции), единиц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Протяженность, километров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тысяч квадратных метров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Обводнительные сооружения (скважины, трубчатые и шахтные колодцы, копани)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Сооружения, мосты, дороги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Скотопрогонные трассы, скотоостановочные и водопойные площадки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Емкости для купки овец, кошары и отгороженные места, ограждения пастбищ, изгороди (в том числе электроизгороди), загоны для загонно-порционного выпаса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Расколы для ветеринарной обработки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и объекты, предназначенные для обеспечения электрической и тепловой энергией, объекты по использованию возобновляемых и альтернативных источников энергии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водоснабжения и другие виды жизнеобеспечения, сооружения для сезонного проживания персонала и иное имущество, необходимое для содержания и использования пастбищ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Сведения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скотомогильниках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(биометрических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ямах)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сельском округе находится один скотомогильник.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Плану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управлению 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Тумабулакском сельском округе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2025-2029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Таблица-1. Данные о численности поголовья сельскохозяйственных животных, с указанием их владельцев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поселка, села, сельского округа по классификатору административно-территориальных объектов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владельца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номер/индивидуальный идентификационный номер владельца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"Базарбек"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091164012284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"Дөйт"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230864031938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"Бимагамбет"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990764014416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"Дәулетімбет"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000364016909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"Динара"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010664018026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"Жидели-булак"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030164019397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"Айым"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050564024173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"Аспан-С"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051264020985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"Данияр"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110764012339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"Аю"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111164006791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"Береке"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121064016905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"Әліби"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130564010795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"Тәкібай әулеті"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130764013707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"Сатыбалды-Б"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160264010849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"Сұлтан"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160964021532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"Сахит"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180864030046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"Жанарыс"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200664033595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"Иса"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200664034533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"Ертуған"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200664034583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"Айдын-Жүрек"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201064023737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"Мадияр"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201064023826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"Әлім"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201064030958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"Алимжан"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220364000056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"Сахи"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220664032888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"Шанбай"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220764045526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"Асылхан"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220864001538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"Сарыбұлақ"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230864027454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"Мақсат"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230864030325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"Усенбай"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230864042666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"Құдайберлі"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240564037244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"Қарабас"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241164028203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"Мамыт"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241164028233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"Әкімжан"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971064016664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"Алуа"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971264024137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"Сенім"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980364020236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"Муса"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981264016237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"Ізен"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990564014746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"Аспан"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990564014756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"Өмір"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991264015914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 физических лиц или наименование юридических лиц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поголовья, голов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Крупного рогатого скота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Мелкого рогатого скота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Дуйсенгалиев Бекжан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Уайсбаев Бакытберген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Жубатов Каскырбай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Кулмаганбетов Галымжан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Кушикбаев Асхат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Сарсенбаев Айдарбек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Айтмаганбетов Токсанбай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Аязбаев Серик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Сартаев Жаналык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Жетибаев Кудайберген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Әртіс Елбек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Ташаманов Самалбек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Бухарбаев Шыныбек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Айтмаганбетов Батырбай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Досмұратов Темірбек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Абдилдин Рахымжан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Танатаров Галымжан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Бухарбаев Жандарбек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Ертуғанов Ерболат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Муханов Жалгасхан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Мадияров Бакыткали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Асугарин Макымжан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Бухарбаева Жадра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Сахиев Берик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Бекпанов Биболат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Орынбекова Гүлнар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Бухарбай Қазыбек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Сансызбай Қуанбек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Бухарбаев Панабек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Өтегенов Батырбек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Бухарбаева Жадра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Бухарбаев Панабек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Жанабергенов Ғалымжан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Монголов Куанышбай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Киялова Гүлмира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Бухарбаев Шыныбек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Абдилдин Бакытжан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Досмуратов Сабыртай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Зейнелов Ерлан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Таблица-2. Данные о количестве гуртов, отар, табунов, сформированных по видам и половозрастным группам сельскохозяйственных животных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поселка, села, сельского округа по классификатору административно-территориальных объектов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поселка, села, сельского округа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гуртов, отар, табунов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Крупного рогатого скота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Мелкого рогатого скота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быков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телок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бычков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овец и коз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молодняка (ярок, козочек)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молодняка, (баранчиков, козликов)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жеребцов, кобыл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Тумабулак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Сарбулак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Таблица-3. Сведения о численности поголовья сельскохозяйственных животных для выпаса на отгонных пастбищах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поселка, села, сельского округа по классификатору административно-территориальных объектов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поселка, села, сельского округа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поголовья, голов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Крупного рогатого скота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Мелкого рогатого скота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товаропроизводителей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товаропроизводителей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товаропроизводителей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товаропроизводителей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Тумабулак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Сарбулак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Данные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особенностях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выпаса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сельскохозяйственных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животных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культурных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аридных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пастбищах,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землях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лесного,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водного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фондов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особо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охраняемых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природных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территорий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Выпас сельскохозяйственных животных на культурных пастбищах и аридных пастбищах отличается по множеству факторов, включая тип растительности, условия окружающей среды и методы управления. На культурных пастбищах, где растительность сформирована человеком, выпас часто более контролируемый и интенсивно управляемый, что позволяет оптимизировать продуктивность и качество корма. Аридные пастбища, напротив, характеризуются скудной растительностью и суровыми условиями, что требует более адаптивных стратегий выпаса для обеспечения устойчивости.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Плану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управлению 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Тумабулакском сельском округе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2025-2029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Рекомендуемые схемы пастбищеоборотов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участков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второй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третий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четвертый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Пастбища сельского округа являются сезонными. В зависимости от видового состава выпас скота на сезонных пастбищах определяется пригодностью корма к стравливанию и продолжительностью сохранения его продуктивности. Весенние пастбища использоваться с отрастанием эфемеров. Летом (пырейно-разнотравные, злаково-разнотравные); весной (дерновиннозлаково-полынные с преобладанием ковылей, ковыльно-типчаково-узкодольчатополынные), осенью (полынно-злаковые) и зимой (полукустарничково- солянковые). Использование пастбищ без соблюдения мер по их охране часто приводит к перетравливанию пастбищ, к различной степени деградации. А также неиспользование травостоя в нужный (оптимальный) сезон влечет потерю 40-70% кормовых единиц и 60-80% белка. В связи с этим каждый участок должен использоваться в свой срок, чтобы не было потери ежегодно возобновляемого ресурса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Разбивка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площадей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пастбищ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отдельные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выпасные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участки;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Продолжительность выпаса каждого сезона (дней) определяется условиями конкретного года. Выпас животных должен начинаться при достижении устойчивого показателя температуры воздуха +10оС. Заканчивается выпас с залеганием снежного покрова высотой 15-20 см.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Весенние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пастбища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сельского округа представлены дерновиннозлаково-полынными с преобладанием ковылей, ковыльно-типчаково-узкодольчатополынными типами. Продолжительность выпаса составляет на весенних пастбищах </w:t>
      </w:r>
      <w:r>
        <w:rPr>
          <w:rFonts w:ascii="Times New Roman"/>
          <w:b/>
          <w:i w:val="false"/>
          <w:color w:val="000000"/>
          <w:sz w:val="28"/>
        </w:rPr>
        <w:t>(апрель-июнь)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–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70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дней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Летние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пастбища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представлены пырейно-разнотравными, злаково-разнотравными типами. Продолжительность выпаса составляет </w:t>
      </w:r>
      <w:r>
        <w:rPr>
          <w:rFonts w:ascii="Times New Roman"/>
          <w:b/>
          <w:i w:val="false"/>
          <w:color w:val="000000"/>
          <w:sz w:val="28"/>
        </w:rPr>
        <w:t>(июнь-сентябрь)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70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дней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Осенние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пастбища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представлены полынно-злаковым типом. Продолжительность выпаса составляет </w:t>
      </w:r>
      <w:r>
        <w:rPr>
          <w:rFonts w:ascii="Times New Roman"/>
          <w:b/>
          <w:i w:val="false"/>
          <w:color w:val="000000"/>
          <w:sz w:val="28"/>
        </w:rPr>
        <w:t>(сентябрь-ноябрь)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70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дней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Зимние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пастбища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представлены полукустарничковые- солянковым типом. Продолжительность выпаса составляет </w:t>
      </w:r>
      <w:r>
        <w:rPr>
          <w:rFonts w:ascii="Times New Roman"/>
          <w:b/>
          <w:i w:val="false"/>
          <w:color w:val="000000"/>
          <w:sz w:val="28"/>
        </w:rPr>
        <w:t>(ноябрь-декабрь)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дней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Среднесуточное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водопотребление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сельскохозяйственных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животных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составляет: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летнее время (литров в сутки на 1 голову скота):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коровы молочные – 55;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коровы сухостойные – 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нетели в возрасте до 2 лет –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телята в возрасте до 6 месяцев –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лошади рабочие, не кормящие матки – 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лошади племенные, кормящие матки – 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жеребята в возрасте до 1,5 лет –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жеребята в возрасте до 7 месяцев –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овцы взрослые –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молодняк овец в возрасте до 1 года – 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весеннее и осеннее время (литров в сутки на 1 голову скота):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коровы молочные – 45;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коровы сухостойные –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нетели в возрасте до 2 лет –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телята в возрасте до 6 месяцев –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лошади рабочие, не кормящие матки –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лошади племенные, кормящие матки –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жеребята в возрасте до 1,5 лет –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жеребята в возрасте до 7 месяцев – 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овцы взрослые – 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зимнее время (литров в сутки на 1 голову скота):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коровы молочные – 35;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коровы сухостойные –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нетели в возрасте до 2 лет – 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телята в возрасте до 6 месяцев –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лошади рабочие, не кормящие матки –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лошади племенные, кормящие матки –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жеребята в возрасте до 1,5 лет –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овцы взрослые – 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Проектное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распределение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(перераспределение)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пастбищ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между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сельскими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населенными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пунктами,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входящими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сельский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округ,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котором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указывается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распределения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(перераспределения)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пастбищ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между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сельскими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населенными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пунктами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сельского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округа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для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поголовья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сельскохозяйственных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животных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физических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юридических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лиц,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обеспеченных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пастбищами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общественных пастбищ сельского округа Тумабулак обеспечивает потребность в пастбищном корме выпасаемое поголовье. Однако в населенном пункте Тумабулак дефицита пастбищ нету.</w:t>
      </w:r>
    </w:p>
    <w:bookmarkStart w:name="z12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1.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(карта)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расположения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пастбищ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территории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Тумабулакского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сельского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округа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разрезе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категорий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земель,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собственников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земельных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участков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землепользователей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основании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правоустанавливающих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документов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99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99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(карта)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обозначением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пастбищ,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предназначенных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для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нужд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населения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выпасу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сельскохозяйственных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животных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личного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подворья,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числе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общественных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пастбищ,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которой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указываются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границы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площади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пастбищ,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числе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общественных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пастбищ,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предназначенных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для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нужд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населения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выпасу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сельскохозяйственных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животных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личного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подворья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67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67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3.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(карта)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обозначением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рекомендуемых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схем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пастбищеоборотов</w:t>
      </w:r>
      <w:r>
        <w:rPr>
          <w:rFonts w:ascii="Times New Roman"/>
          <w:b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которой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указываются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схемы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пастбищеоборотов</w:t>
      </w:r>
      <w:r>
        <w:rPr>
          <w:rFonts w:ascii="Times New Roman"/>
          <w:b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рекомендуемые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основании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геоботанического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обследования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пастбищ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1 весна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2 весна-лето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3 весна-лето-осень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4 осень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весенно- летний период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период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период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весенно- летний период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период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период 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весенно- летний период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период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период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весенно- летний период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период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период 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весенно- летний период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период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период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1, 2, 3, 4 порядок использование загона в год.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31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4.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(карта)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обозначением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сервитутов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для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прогона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сельскохозяйственных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животных,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скотопрогонных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трасс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объектов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пастбищной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инфраструктуры,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также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скотомогильников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(биометрических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ям),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которой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указываются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сервитуты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для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прогона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сельскохозяйственных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животных,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скотопрогонные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трассы,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объекты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пастбищной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инфраструктуры,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месторасположение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скотомогильников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(биометрических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ям).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75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5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5.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(карта)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обозначением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пастбищ,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которые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могут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быть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предоставлены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землепользование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пастбищепользователям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25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25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6.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доступа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водоисточникам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(озерам,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рекам,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прудам,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копаниям,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оросительным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или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обводнительным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каналам,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трубчатым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или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шахтным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колодцам),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составленная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согласно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норме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потребления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воды,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которой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указывается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маршруты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передвижения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животных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водоисточникам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89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89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7.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размещения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поголовья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сельскохозяйственных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животных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отгонных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пастбищах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физических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(или)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юридических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лиц,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обеспеченных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пастбищами,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расположенными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селе,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сельском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округе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06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06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8.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перераспределения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пастбищ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между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сельскими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населенными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пунктами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сельского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округа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для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поголовья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сельскохозяйственных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животных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физических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(или)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юридических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лиц,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обеспеченных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пастбищами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01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01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25 сентября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383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в Айкенском сельском округе на 2025-2029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план по управлению пастбищами и их использованию (далее – План) разработан в соответствии с подпунктом 4-1)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пастбищах" (далее – Закон),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29 июля 2024 года № 263 "Об утверждении типового плана по управлению пастбищами и их использованию" (зарегистрирован в Реестре государственной регистрации нормативных правовых актов за № 34831).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разработке Плана учитываются: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данные земельного баланса региона и информационной системы государственного земельного кадастра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сведения геоботанического обследования пастбищ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сведения о скотомогильниках (биометрических ямах), формируемые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 ведения реестра скотомогильников (биотермических ям)</w:t>
      </w:r>
      <w:r>
        <w:rPr>
          <w:rFonts w:ascii="Times New Roman"/>
          <w:b w:val="false"/>
          <w:i w:val="false"/>
          <w:color w:val="000000"/>
          <w:sz w:val="28"/>
        </w:rPr>
        <w:t>, утвержденными приказом Министра сельского хозяйства Республики Казахстан от 3 февраля 2020 года № 35 (зарегистрирован в Реестре государственной регистрации нормативных правовых актов № 19987);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сведения об объектах пастбищной инфраструктуры и о сервитутах для прогона сельскохозяйственных животных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данные о численности поголовья сельскохозяйственных животных, полученные из базы данных идентификации сельскохозяйственных животных, с указанием их владельцев по форме согласно таблице 1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данные о количестве гуртов, отар, табунов, сформированных по видам и половозрастным группам сельскохозяйственных животных по форме согласно таблице 2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сведения о численности поголовья сельскохозяйственных животных для выпаса на отгонных пастбищах по форме согласно таблице 3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данные об особенностях выпаса сельскохозяйственных животных на культурных и аридных пастбищах, землях лесного, водного фондов и особо охраняемых природных территорий.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рекомендуемые схемы пастбищеоборотов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официальная статистическая информация по статистике животноводства и растениеводства.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содержит следующие приложения: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(карта) расположения пастбищ на территории административно-территориальной единицы в разрезе категорий земель, на которой указываются границы, площади и виды пастбищ, в том числе отгонных, сезонных, аридных и культурных, сведения об их собственниках или землепользователях на основании правоустанавливающих и идентификационных документов на земельный участок;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(карта) с обозначением пастбищ, предназначенных для нужд населения по выпасу сельскохозяйственных животных личного подворья, в том числе общественных пастбищ, на которой указываются границы и площади пастбищ, в том числе общественных пастбищ, предназначенных для нужд населения по выпасу сельскохозяйственных животных личного подворья;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(карта) с обозначением рекомендуемых схем пастбищеоборотов, на которой указываются схемы пастбищеоборотов, рекомендуемые на основании геоботанического обследования пастбищ;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(карта) с обозначением сервитутов для прогона сельскохозяйственных животных, скотопрогонных трасс и иных объектов пастбищной инфраструктуры, а также скотомогильников (биометрических ям), на которой указываются сервитуты для прогона сельскохозяйственных животных, скотопрогонные трассы, объекты пастбищной инфраструктуры, месторасположение скотомогильников (биометрических ям);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(карта) с обозначением пастбищ, которые могут быть предоставлены в землепользование пастбищепользователям.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схема (карта) с обозначением пастбищ, подлежащих резервированию в целях удовлетворения нужд населения по выпасу сельскохозяйственных животных личного подворья, на которой указываются границы и площади пастбищ, подлежащих резервированию в целях удовлетворения нужд населения по выпасу сельскохозяйственных животных личного подворья.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доступа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воды, на которой указываются маршруты передвижения животных к водоисточникам.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размещения поголовья сельскохозяйственных животных на отгонных пастбищах, на которой указываются границы и площади отгонных пастбищ для размещения поголовья сельскохозяйственных животных;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проектное распределение (перераспределение) пастбищ между сельскими населенными пунктами, входящими в сельский округ, на котором указывается </w:t>
      </w:r>
      <w:r>
        <w:rPr>
          <w:rFonts w:ascii="Times New Roman"/>
          <w:b w:val="false"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распределения (перераспределения) пастбищ между сельскими населенными пунктами сельского округа для поголовья сельскохозяйственных животных физических и юридических лиц, не обеспеченных пастбищами;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требования, необходимые для рационального использования пастбищ на соответствующей административно-территориальной единице, к которым относятся: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соблюдение предельно допустимой нормы нагрузки на общую площадь пастбищ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 (зарегистрирован в Реестре государственной регистрации нормативных правовых актов № 11064);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использование пастбищ с учетом пастбищеоборотов и источников водопользований;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разбивка площадей пастбищ на отдельные выпасные участки;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чередование участков пастбищ по сезонам года в пространстве и во времени (внутри сезона, года);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ежегодное оставление одного из участков пастбищеоборота без выпаса и сельскохозяйственных животных.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Плану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управлению 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в Айкенском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сельском округе на 2025-2029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Данные земельного баланса региона и информационной системы государственного земельного кадастра Таблица 1. Распределение пастбищ по категориям земель Айкенского сельского округа, гектаров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земель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земель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хозяйственного назначения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промышленности, транспорта, связи и иного не сельскохозяйственного назначения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охраняемых природных территорий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лесного фонда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 фонда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Айкенский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153441100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123167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административно-территориальному делению в Айкенском сельском округе имеются 2 сельских населенных пунктов.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Айкенского сельского округа 255899 гектаров.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земли подразделяются на: земли сельскохозяйственного назначения – 80670 гектаров; земли населенных пунктов – 42497 гектара. Земели особо охраняемых природных территорий, лесного фонда, водного фонда, запаса не имеются.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Распределение пастбищ населенного пункта, гектаров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пастбищ, тысяч гектаров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и виды пастбищ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предназначенные для удовлетворения нужд населения по выпасу сельскохозяйственных животных личного подворья, тысяч гектаров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общественные, тысяч гектаров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отгонные, тысяч гектаров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сезонные, тысяч гектаров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аридные, тысяч гектаров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культурные, тысяч гектаров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Айкенский сельский округ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153441100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Айке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Теренсай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Айкенского сельского округа культурные, аридные и отгонные пастбища отсутствуют.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округе функционируют 23 крестьянских хозяйств, за которыми закреплено 47223 гектаров пастбищ.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Сведения о собственниках и землепользователях на основании правоустанавливающих и идентификационных документов на земельный участок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собственников, землепользователей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номер/индивидуальный идентификационный номер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 земельного участка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тысяч гектаров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"Азамат"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981164012796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02024019324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02024019323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02024019322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02024019321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02024019320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02024019319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02024019214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02024019215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"Азамат"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991264015924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02024017012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02024017148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"Айтым"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010464016627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02024017153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02024017154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02024017155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"Алшын"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230264045450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"Баракат"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221064013016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"Бенкала"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111164014871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02024017137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"Даулет"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981164013249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"Дидар"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011264017670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02-024-019-115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"Жаназар"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990364023609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02024017058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"Замзагуль"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981264016623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02024019007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"Махамбет"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971164015203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02024017150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"Мирас"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240664031704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"Молдахмет"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981164013289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02024017066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02024017067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02024017068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"Нурхан"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000264017666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02024019113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02024019114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"Серік"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000364017550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02024017080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"Саят"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201064034871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02024019147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"Танатар"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000664013886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02024017132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"Таланды"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110864012203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02024016466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"Табыс"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220364002052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"Тұрман"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170864012581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02024019340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02024017149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02024017158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"Тұрсын-Аман"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150864023078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2024019314 02024019329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02024019328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"Шынгыс"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981264016247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02024009152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"Кайрат"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990164014781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02024019075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02024019076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47,223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транскрипция аббревиатур: к / ф-крестьянское хозяйство;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поголовья сельскохозяйственных животных на территории сельского округа: крупного рогатого скота – 2414; овец и коз - 3984 и лошадей – 2117 голов.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селе Айке: крупного рогатого скота – 1427; овец и коз - 2607 и лошадей – 1141 голов.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селе Теренсай: крупного рогатого скота – 987; овец и коз - 1377 и лошадей – 976 голов.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Коэффициент питательности пастбищных кормов сельского округа находится пределах до 0,30 кормовых единиц. Это значит, что в 100 кг пастбищного корма при натуральной влажности содержится до 30 кормовых единиц. При таком коэффициенте питательности пастбищных кормов необходимо кормов в сутки: КРС – 30 кг; МРС - 5,0 кг; лошади – 33,0 кг; за пастбищный период 240 дней: КРС – 7200кг; МРС – 1200кг; лошади – 7920кг.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урожайности 1080кг/га и коэффициенте питательности пастбищных кормов 0,30 корм. ед нагрузка выпаса составила: КРС – 6,6; МРС – 1,1 и лошади – 7,1 гектаров на голову.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4. Распределение пастбищ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Необходимая площадь пастбищ для сельскохозяйственных животных, тысяч гектаров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общественных пастбищ, гектаров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отгонных пастбищ, гектаров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Айкенский сельский округ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153441100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Айке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Тереңсай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выпаса сельскохозяйственных животных необходимо 35343 гектаров.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Крупного рогатого скота – 2414; овец и коз - 3984 и лошадей – 2117 голов выпасаются на общественных пастбищах, площадью 40373 гектаров, 0 голов выпасаются на отгонных пастбищах, площадью 0 тысяч гектаров.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Площадь общественных пастбищ сельского округа Айкенского обеспечивает потребность в пастбищном корме выпасаемое поголовье. Однако в населенном пункте Айке дефицита пастбищ нету.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5. Требуемые дополнительные пастбища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Требуемые дополнительные пастбища из земель запаса, тысяч гектаров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предоставляемые пастбища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пастбища, которые могут быть предоставлены в землепользование пастбищепользователям, тысяч гектаров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пастбища, подлежащие резервированию в целях удовлетворения нужд населения по выпасу сельскохозяйственных животных личного подворья, тысяч гектаров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Плану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управлению 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в Айкенском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сельском округе на 2025-2029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геоботанического обследования пастбищ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шифры по легенде и по Классификации природных кормовых угодий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контуров и описаний (скобках)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типов (разностей, модификаций) природных кормовых угодий с приуроченностью их к рельефу, почвам. Название прочих угодий и земель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угодья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участия в контуре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тысяч гектаров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Современное использование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Айкенский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8, 16, 18, 144, 308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Дерновиннозлаковые, дерновиннозлаково-разнотравные степные с преобладанием ковылей пастбища с полынными, типчаково-грудницевыми или кокпековыми пастбищами солонцов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Равнинные пастбища и сенокосы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Ковыльно-типчаковые на супесчаных и суглинистых почвах с полынными-50%,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Круглогодичное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Валовая урожайность, центнеров на гектар (год обследования)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Урожайность поедаемых растений на средний год: центнеров на гектар сухой массы, центнеров на гектар кормовых единиц, килограмм на гектар переваримого протеина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пастбищных кормов по сезонам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косимые пастбища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урожайность по контуру: центнеров на гектар сухой массы (числитель), центнеров на гектар кормовых единиц (знаменатель)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Кормозапас по контуру: центнеров на гектар сухой массы (числитель), центнеров на гектар кормовых единиц (знаменатель)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Культуртехническое состояние, наличие лекарственных растений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по использованию, вид скота. Рекомендуемые мероприятия по улучшению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265980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всех видов скота.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смены участков.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Сведения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геоботанического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обследования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пастбищ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Географическое положение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Айке (каз. Әйке) — село в Айтекебийском районе Актюбинской области Казахстана. Административный центр Айкенского сельского округа. Находится примерно в 120 км к северу от центра района Жургенов 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Плану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управлению 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в Айкенском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сельском округе на 2025-2029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об объектах пастбищной инфраструктуры и о сервитутах для прогона сельскохозяйственных животных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пастбищной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действующих объектов пастбищной инфраструктуры, единиц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объектов пастбищной инфраструктуры требующих строительства (реконструкции), единиц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Протяженность, километров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тысяч квадратных метров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Обводнительные сооружения (скважины, трубчатые и шахтные колодцы, копани)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Сооружения, мосты, дороги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Скотопрогонные трассы, скотоостановочные и водопойные площадки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Емкости для купки овец, кошары и отгороженные места, ограждения пастбищ, изгороди (в том числе электроизгороди), загоны для загонно-порционного выпаса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Расколы для ветеринарной обработки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и объекты, предназначенные для обеспечения электрической и тепловой энергией, объекты по использованию возобновляемых и альтернативных источников энергии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водоснабжения и другие виды жизнеобеспечения, сооружения для сезонного проживания персонала и иное имущество, необходимое для содержания и использования пастбищ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Сведения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скотомогильниках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(биометрических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ямах)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сельском округе находится один скотомогильник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Плану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управлению 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в Айкенском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сельском округе на 2025-2029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Данные о численности поголовья сельскохозяйственных животных, с указанием их владельцев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поселка, села, сельского округа по классификатору административно-территориальных объектов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владельца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номер/индивидуальный идентификационный номер владельца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Әйке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"Азамат"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991264015924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"Айтым"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010464016627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"Алшын"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230264045450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"Баракат"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221064013016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"Жаназар"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990364023609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"Махамбет"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971164015203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"Мирас"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240664031704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"Молдахмет"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981164013289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"Серік"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000364017550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"Танатар"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000664013886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"Таланды"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110864012203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"Тұрман"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170864012581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"Шынгыс"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981264016247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Теренсай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"Азамат"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981164012796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"Бенкала"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111164014871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"Даулет"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981164013249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"Дидар"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011264017670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"Замзагуль"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981264016623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"Нурхан"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000264017666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"Саят"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201064034871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"Табыс"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220364002052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"Тұрсын-Аман"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150864023078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"Кайрат"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990164014781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"Райымбек"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981164012805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 физических лиц или наименование юридических лиц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поголовья, голов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Крупного рогатого скота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Мелкого рогатого скота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Жакенов Нургали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Имагамбетов Саят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Даургенбаев Бигельды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Булекбаев Нурлыбек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Жаназаров Бекберген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Анахов Талгат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Салмаганбетов Геният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Молдахметов Медет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Амангосов Кенесбай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Танатаров Рахымжан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Тунгатаров Оразбай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Турманов Жандаулет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Байдильдин Амангали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Айханов Берик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Белоусов Павел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Бекенов Асқар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"Дидар"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"Замзагуль"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Кадиров Сабит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Курамысов Жасулан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Лайыков Сабит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Наурызбаев Асылгерей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Сахиев Жасулан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Шанаев Нұрғали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Таблица-2. Данные о количестве гуртов, отар, табунов, сформированных по видам и половозрастным группам сельскохозяйственных животных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поселка, села, сельского округа по классификатору административно-территориальных объектов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поселка, села, сельского округа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гуртов, отар, табунов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Крупного рогатого скота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Мелкого рогатого скота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быков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телок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бычков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овец и коз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молодняка (ярок, козочек)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молодняка, (баранчиков, козликов)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жеребцов, кобыл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Айке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Тереңсай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Талица -3. Сведения о численности поголовья сельскохозяйственных животных для выпаса на отгонных пастбищах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поселка, села, сельского округа по классификатору административно-территориальных объектов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поселка, села, сельского округа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поголовья, голов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Крупного рогатого скота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Мелкого рогатого скота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товаропроизводителей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товаропроизводителей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товаропроизводителей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товаропроизводителей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Айке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Тереңсай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Данные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особенностях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выпаса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сельскохозяйственных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животных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культурных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аридных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пастбищах,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землях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лесного,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водного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фондов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особо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охраняемых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природных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территорий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Выпас сельскохозяйственных животных на культурных пастбищах и аридных пастбищах отличается по множеству факторов, включая тип растительности, условия окружающей среды и методы управления. На культурных пастбищах, где растительность сформирована человеком, выпас часто более контролируемый и интенсивно управляемый, что позволяет оптимизировать продуктивность и качество корма. Аридные пастбища, напротив, характеризуются скудной растительностью и суровыми условиями, что требует более адаптивных стратегий выпаса для обеспечения устойчивости.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Плану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управлению 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в Айкенском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сельском округе на 2025-2029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Рекомендуемые схемы пастбищеоборотов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участков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второй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третий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четвертый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Пастбища сельского округа являются сезонными. В зависимости от видового состава выпас скота на сезонных пастбищах определяется пригодностью корма к стравливанию и продолжительностью сохранения его продуктивности. Весенние пастбища использоваться с отрастанием эфемеров. Летом (пырейно-разнотравные, злаково-разнотравные); весной (дерновиннозлаково-полынные с преобладанием ковылей, ковыльно-типчаково-узкодольчатополынные), осенью (полынно-злаковые) и зимой (полукустарничково- солянковые). Использование пастбищ без соблюдения мер по их охране часто приводит к перетравливанию пастбищ, к различной степени деградации. А также неиспользование травостоя в нужный (оптимальный) сезон влечет потерю 40-70% кормовых единиц и 60-80% белка. В связи с этим каждый участок должен использоваться в свой срок, чтобы не было потери ежегодно возобновляемого ресурса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Разбивка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площадей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пастбищ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отдельные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выпасные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участки;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Продолжительность выпаса каждого сезона (дней) определяется условиями конкретного года. Выпас животных должен начинаться при достижении устойчивого показателя температуры воздуха +10оС. Заканчивается выпас с залеганием снежного покрова высотой 15-20 см.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Весенние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пастбища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сельского округа представлены дерновиннозлаково-полынными с преобладанием ковылей, ковыльно-типчаково-узкодольчатополынными типами. Продолжительность выпаса составляет на весенних пастбищах </w:t>
      </w:r>
      <w:r>
        <w:rPr>
          <w:rFonts w:ascii="Times New Roman"/>
          <w:b/>
          <w:i w:val="false"/>
          <w:color w:val="000000"/>
          <w:sz w:val="28"/>
        </w:rPr>
        <w:t>(апрель-июнь)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–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70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Летние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пастбища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представлены пырейно-разнотравными, злаково-разнотравными типами. Продолжительность выпаса составляет </w:t>
      </w:r>
      <w:r>
        <w:rPr>
          <w:rFonts w:ascii="Times New Roman"/>
          <w:b/>
          <w:i w:val="false"/>
          <w:color w:val="000000"/>
          <w:sz w:val="28"/>
        </w:rPr>
        <w:t>(июнь-сентябрь)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70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Осенние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пастбища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представлены полынно-злаковым типом. Продолжительность выпаса составляет </w:t>
      </w:r>
      <w:r>
        <w:rPr>
          <w:rFonts w:ascii="Times New Roman"/>
          <w:b/>
          <w:i w:val="false"/>
          <w:color w:val="000000"/>
          <w:sz w:val="28"/>
        </w:rPr>
        <w:t>(сентябрь-ноябрь)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70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дней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Зимние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пастбища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представлены полукустарничковые- солянковым типом. Продолжительность выпаса составляет </w:t>
      </w:r>
      <w:r>
        <w:rPr>
          <w:rFonts w:ascii="Times New Roman"/>
          <w:b/>
          <w:i w:val="false"/>
          <w:color w:val="000000"/>
          <w:sz w:val="28"/>
        </w:rPr>
        <w:t>(ноябрь-декабрь)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дней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Среднесуточное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водопотребление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сельскохозяйственных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животных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составляет: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летнее время (литров в сутки на 1 голову скота):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коровы молочные – 55;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коровы сухостойные – 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нетели в возрасте до 2 лет –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телята в возрасте до 6 месяцев –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лошади рабочие, не кормящие матки – 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лошади племенные, кормящие матки – 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жеребята в возрасте до 1,5 лет –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жеребята в возрасте до 7 месяцев –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овцы взрослые –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молодняк овец в возрасте до 1 года – 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весеннее и осеннее время (литров в сутки на 1 голову скота):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коровы молочные – 45;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коровы сухостойные –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нетели в возрасте до 2 лет –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телята в возрасте до 6 месяцев –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лошади рабочие, не кормящие матки –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лошади племенные, кормящие матки –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жеребята в возрасте до 1,5 лет –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жеребята в возрасте до 7 месяцев – 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овцы взрослые – 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зимнее время (литров в сутки на 1 голову скота):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коровы молочные – 35;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коровы сухостойные –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нетели в возрасте до 2 лет – 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телята в возрасте до 6 месяцев –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лошади рабочие, не кормящие матки –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лошади племенные, кормящие матки –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жеребята в возрасте до 1,5 лет –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овцы взрослые – 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Проектное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распределение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(перераспределение)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пастбищ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между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сельскими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населенными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пунктами,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входящими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сельский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округ,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котором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указывается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распределения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(перераспределения)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пастбищ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между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сельскими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населенными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пунктами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сельского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округа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для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поголовья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сельскохозяйственных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животных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физических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юридических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лиц,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обеспеченных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пастбищами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общественных пастбищ сельского округа Айкенского обеспечивает потребность в пастбищном корме выпасаемое поголовье. Однако в населенном пункте Айке дефицита пастбищ нету.</w:t>
      </w:r>
    </w:p>
    <w:bookmarkStart w:name="z12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1.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(карта)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расположения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пастбищ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территории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Айкенского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сельского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округа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разрезе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категорий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земель,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собственников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земельных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участков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землепользователей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основании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правоустанавливающих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документов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531100" cy="960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7531100" cy="960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(карта)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обозначением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пастбищ,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предназначенных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для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нужд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населения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выпасу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сельскохозяйственных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животных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личного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подворья,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числе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общественных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пастбищ,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которой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указываются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границы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площади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пастбищ,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числе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общественных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пастбищ,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предназначенных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для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нужд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населения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выпасу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сельскохозяйственных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животных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личного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подворья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467600" cy="882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7467600" cy="882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3.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(карта)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обозначением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рекомендуемых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схем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пастбищеоборотов</w:t>
      </w:r>
      <w:r>
        <w:rPr>
          <w:rFonts w:ascii="Times New Roman"/>
          <w:b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которой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указываются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схемы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пастбищеоборотов</w:t>
      </w:r>
      <w:r>
        <w:rPr>
          <w:rFonts w:ascii="Times New Roman"/>
          <w:b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рекомендуемые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основании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геоботанического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обследования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пастбищ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1 весна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2 весна-лето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3 весна-лето-осень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4 осень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весенно- летний период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период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период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весенно- летний период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период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период 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весенно- летний период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период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период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весенно- летний период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период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период 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весенно- летний период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период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период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1 , 2, 3, 4 порядок использование загона в год.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607300" cy="684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684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4.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(карта)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обозначением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сервитутов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для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прогона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сельскохозяйственных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животных,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скотопрогонных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трасс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объектов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пастбищной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инфраструктуры,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также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скотомогильников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(биометрических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ям),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которой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указываются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сервитуты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для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прогона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сельскохозяйственных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животных,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скотопрогонные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трассы,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объекты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пастбищной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инфраструктуры,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месторасположение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скотомогильников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(биометрических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ям).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556500" cy="847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847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5.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(карта)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обозначением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пастбищ,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которые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могут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быть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предоставлены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землепользование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пастбищепользователям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683500" cy="713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7683500" cy="713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6.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доступа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водоисточникам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(озерам,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рекам,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прудам,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копаниям,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оросительным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или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обводнительным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каналам,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трубчатым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или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шахтным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колодцам),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составленная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согласно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норме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потребления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воды,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которой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указывается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маршруты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передвижения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животных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водоисточникам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42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42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7.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размещения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поголовья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сельскохозяйственных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животных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отгонных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пастбищах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физических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(или)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юридических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лиц,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обеспеченных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пастбищами,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расположенными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селе,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сельском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округе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556500" cy="838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838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8.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перераспределения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пастбищ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между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сельскими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населенными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пунктами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сельского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округа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для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поголовья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сельскохозяйственных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животных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физических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(или)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юридических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лиц,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обеспеченных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пастбищами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607300" cy="887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887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25 сентября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383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в Жабасакском сельском округе на 2025-2029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план по управлению пастбищами и их использованию (далее – План) разработан в соответствии с подпунктом 4-1)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пастбищах" (далее – Закон),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29 июля 2024 года № 263 "Об утверждении типового плана по управлению пастбищами и их использованию" (зарегистрирован в Реестре государственной регистрации нормативных правовых актов за № 34831).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разработке Плана учитываются: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данные земельного баланса региона и информационной системы государственного земельного кадастра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сведения геоботанического обследования пастбищ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сведения о скотомогильниках (биометрических ямах), формируемые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 ведения реестра скотомогильников (биотермических ям)</w:t>
      </w:r>
      <w:r>
        <w:rPr>
          <w:rFonts w:ascii="Times New Roman"/>
          <w:b w:val="false"/>
          <w:i w:val="false"/>
          <w:color w:val="000000"/>
          <w:sz w:val="28"/>
        </w:rPr>
        <w:t>, утвержденными приказом Министра сельского хозяйства Республики Казахстан от 3 февраля 2020 года № 35 (зарегистрирован в Реестре государственной регистрации нормативных правовых актов № 19987);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сведения об объектах пастбищной инфраструктуры и о сервитутах для прогона сельскохозяйственных животных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данные о численности поголовья сельскохозяйственных животных, полученные из базы данных идентификации сельскохозяйственных животных, с указанием их владельцев по форме согласно таблице 1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данные о количестве гуртов, отар, табунов, сформированных по видам и половозрастным группам сельскохозяйственных животных по форме согласно таблице 2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сведения о численности поголовья сельскохозяйственных животных для выпаса на отгонных пастбищах по форме согласно таблице 3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данные об особенностях выпаса сельскохозяйственных животных на культурных и аридных пастбищах, землях лесного, водного фондов и особо охраняемых природных территорий.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рекомендуемые схемы пастбищеоборотов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официальная статистическая информация по статистике животноводства и растениеводства.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содержит следующие приложения: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(карта) расположения пастбищ на территории административно-территориальной единицы в разрезе категорий земель, на которой указываются границы, площади и виды пастбищ, в том числе отгонных, сезонных, аридных и культурных, сведения об их собственниках или землепользователях на основании правоустанавливающих и идентификационных документов на земельный участок;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(карта) с обозначением пастбищ, предназначенных для нужд населения по выпасу сельскохозяйственных животных личного подворья, в том числе общественных пастбищ, на которой указываются границы и площади пастбищ, в том числе общественных пастбищ, предназначенных для нужд населения по выпасу сельскохозяйственных животных личного подворья;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(карта) с обозначением рекомендуемых схем пастбищеоборотов, на которой указываются схемы пастбищеоборотов, рекомендуемые на основании геоботанического обследования пастбищ;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(карта) с обозначением сервитутов для прогона сельскохозяйственных животных, скотопрогонных трасс и иных объектов пастбищной инфраструктуры, а также скотомогильников (биометрических ям), на которой указываются сервитуты для прогона сельскохозяйственных животных, скотопрогонные трассы, объекты пастбищной инфраструктуры, месторасположение скотомогильников (биометрических ям);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(карта) с обозначением пастбищ, которые могут быть предоставлены в землепользование пастбищепользователям.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схема (карта) с обозначением пастбищ, подлежащих резервированию в целях удовлетворения нужд населения по выпасу сельскохозяйственных животных личного подворья, на которой указываются границы и площади пастбищ, подлежащих резервированию в целях удовлетворения нужд населения по выпасу сельскохозяйственных животных личного подворья.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доступа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воды, на которой указываются маршруты передвижения животных к водоисточникам.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размещения поголовья сельскохозяйственных животных на отгонных пастбищах, на которой указываются границы и площади отгонных пастбищ для размещения поголовья сельскохозяйственных животных;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проектное распределение (перераспределение) пастбищ между сельскими населенными пунктами, входящими в сельский округ, на котором указывается </w:t>
      </w:r>
      <w:r>
        <w:rPr>
          <w:rFonts w:ascii="Times New Roman"/>
          <w:b w:val="false"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распределения (перераспределения) пастбищ между сельскими населенными пунктами сельского округа для поголовья сельскохозяйственных животных физических и юридических лиц, не обеспеченных пастбищами;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требования, необходимые для рационального использования пастбищ на соответствующей административно-территориальной единице, к которым относятся: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соблюдение предельно допустимой нормы нагрузки на общую площадь пастбищ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 (зарегистрирован в Реестре государственной регистрации нормативных правовых актов № 11064);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использование пастбищ с учетом пастбищеоборотов и источников водопользований;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разбивка площадей пастбищ на отдельные выпасные участки;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чередование участков пастбищ по сезонам года в пространстве и во времени (внутри сезона, года);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ежегодное оставление одного из участков пастбищеоборота без выпаса и сельскохозяйственных животных.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Плану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управлению 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в Жабасакском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сельском округе на 2025-2029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Данные земельного баланса региона и информационной системы государственного земельного кадастра Таблица 1. Распределение пастбищ по категориям земель Жабасакского сельского округа, гектаров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земель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земель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хозяйственного назначения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промышленности, транспорта, связи и иного не сельскохозяйственного назначения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охраняемых природных территорий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лесного фонда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 фонда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Жабасакский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153447100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85909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273193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административно-территориальному делению в Жабасакском сельском округе имеются 3 сельских населенных пунктов.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Жабасакского сельского округа 383416 гектаров.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категориям земли подразделяются на: земли сельскохозяйственного назначения – 186078 гектаров; земли населенных пунктов – 85909 гектара. Земли особо охраняемых природных территорий -1206 гектар, лесного фонда, водного фонда, запасы.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Распределение пастбищ населенного пункта, гектаров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пастбищ, тысяч гектаров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и виды пастбищ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предназначенные для удовлетворения нужд населения по выпасу сельскохозяйственных животных личного подворья, тысяч гектаров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общественные, тысяч гектаров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отгонные, тысяч гектаров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сезонные, тысяч гектаров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аридные, тысяч гектаров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культурные, тысяч гектаров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Жабасаксий сельский округ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153447100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Жабасак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Байжанкол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Жабасакского сельского округа культурные, аридные и отгонные пастбища отсутствуют.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округе функционируют 52 крестьянских хозяйств, за которыми закреплено 98500 гектаров пастбищ.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Сведения о собственниках и землепользователях на основании правоустанавливающих и идентификационных документов на земельный участок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собственников, землепользователей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номер/индивидуальный идентификационный номер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 земельного участка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тысяч гектаров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"Куандык"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011064024379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02-024-013-343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02-024-013-145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"Маралбек"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050164029279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02-024-013-141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"Бекболат"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060364029842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02-024-013-152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"ШАХМАРДАН"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150664010207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02-024-013-119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"Амина"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151064020522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02-024-013-121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"АЯН"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160364026531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02-024-013-123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"Дана"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180164040830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02-024-013-124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02-024-013-118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"Шоңат"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181164019904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02-024-013-143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"Мұрагер"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211164007463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Ануар Еркинов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961141000023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"Нұрсәт"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211164019516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"TOMIRISNUR"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230664017053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"Жұлдыз"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240164016990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"Zhabasak Agro"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240664020312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02-024-013-ЖУ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Нұр-Арыс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250664013508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"Багдат"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980164021099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02-024-013-112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02-024-013-078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02-024-013-077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02-024-013-131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"НҰРБЕК"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980264019556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02-024-013-111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02-024-013-063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02-024-013-062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"Береке"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980464019781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02-024-013-139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"ТЕҢГЕБАЙ"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980864015862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02-024-013-010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"Дастан"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980964015152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02-024-013-142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"Мұратбек"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981064014045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02-024-013-057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02-024-013-056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"Айболат"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981064014055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02-024-013-126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02-024-013-125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"БОЛАТ"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981164013229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02-024-013-128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02-024-013-127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"Шаңбай"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981264016524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02-024-013-037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"АЗАМАТ"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060764023382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02-024-013-061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"РАМАНКУЛ"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080264001476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02-024-013-071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"БАЙ"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080964015134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02-024-013-103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"Қожа"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111064005482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02-024-013-110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02-024-013-072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"ДӨСЕК"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130664009091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02-024-013-083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"Жебе"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171064028630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02-024-013-135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"Ерасыл"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220664026229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02-024-013-165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"Тұмар"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220864013531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"Нұр"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220864035106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"Айару"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240264008418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02-024-013-107ЖУ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"Айсұлтан"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240364024493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02-024-013-354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"Қасай-Сырбай"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241264000663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02-024-013-136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"Хан-Жайлау"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250164009642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02-024-013-110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Айдынбай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"НУРБОЛ"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000164015265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02-024-013-033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02-024-013-032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02-024-013-031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02-024-013-030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"Бөгенбай"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040564034585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02-024-013-117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02-024-013-116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02-024-013-115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02-024-013-048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"Ақжол"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070664003049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02-024-013-138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"МАҚСАТ"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130664002699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02-024-013-084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"Қызғалдақ"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130664002708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02-024-013-144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"АСЫЛЖАН"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201064023688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02-024-013-086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"ӘБДІБАЙ"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201064026187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"КЕНЖЕХАН"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201064028847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02-024-013-148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"БЕКЕТ"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210164004911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02-024-013-157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02-024-013-152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"Шыналы"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211164007443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"Әділхан"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230964011818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"Темірхан"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240164017884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"Бекболат"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980464019157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02-024-013-157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"БАЙЖАНКӨЛ"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980964015132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02-024-013-105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02-024-013-104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98,500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 к/х – крестьянское хозяйство;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поголовья сельскохозяйственных животных на территории сельского округа: крупного рогатого скота – 2542; овец и коз - 3454 и лошадей – 1325 голов.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селе Жабасак: крупного рогатого скота – 1550; овец и коз - 1647 и лошадей – 522 голов.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селе Аккум: крупного рогатого скота – 453; овец и коз - 1214 и лошадей – 539 голов.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селе Байжанкол: крупного рогатого скота – 539; овец и коз - 593 и лошадей – 264 голов.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Коэффициент питательности пастбищных кормов сельского округа находится пределах до 0,26 кормовых единиц. Это значит, что в 100 кг пастбищного корма при натуральной влажности содержится до 26 кормовых единиц. При таком коэффициенте питательности пастбищных кормов необходимо кормов в сутки: КРС – 35 кг; МРС - 6,0 кг; лошади – 39,0 кг; за пастбищный период 240 дней: КРС – 8400кг; МРС – 1440кг; лошади – 9360кг.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урожайности 1080кг/га и коэффициенте питательности пастбищных кормов 0,26 корм. ед нагрузка выпаса составила: КРС – 7,8; МРС – 1,3 и лошади – 8,7 гектаров на голову.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4. Распределение пастбищ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Необходимая площадь пастбищ для сельскохозяйственных животных, тысяч гектаров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общественных пастбищ, гектаров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отгонных пастбищ, гектаров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Жабасакский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сельский округ 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153447100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Жабасак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Байжанкол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выпаса сельскохозяйственных животных необходимо 35844 гектаров.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Крупного рогатого скота – 2542; овец и коз - 3454 и лошадей – 1325 голов выпасаются на общественных пастбищах, площадью 83697 тысяч гектаров, 0 голов выпасаются на отгонных пастбищах, площадью 0 тысяч гектаров.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Площадь общественных пастбищ сельского округа Жабасак обеспечивает потребность в пастбищном корме выпасаемое поголовье. Однако в населенном пункте Жабасак дефицита пастбищ нету.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5. Требуемые дополнительные пастбища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Требуемые дополнительные пастбища из земель запаса, тысяч гектаров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предоставляемые пастбища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пастбища, которые могут быть предоставлены в землепользование пастбищепользователям, тысяч гектаров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пастбища, подлежащие резервированию в целях удовлетворения нужд населения по выпасу сельскохозяйственных животных личного подворья, тысяч гектаров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Плану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управлению 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в Жабасакском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сельском округе на 2025-2029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геоботанического обследования пастбищ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шифры по легенде и по Классификации природных кормовых угодий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контуров и описаний (скобках)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типов (разностей, модификаций) природных кормовых угодий с приуроченностью их к рельефу, почвам. Название прочих угодий и земель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угодья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участия в контуре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тысяч гектаров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Современное использование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Жабасақ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156, 29, 13, 144, 22, 308, 28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Кокпековые, кокпеково-полынные, черонополынные, чернополынные на степных, пустынно-степных и пустынных солонцах равнины со злаково-полынными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Равнинные пастбища и сенокосы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Дерновиннозлаково-полынные – 50%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полынные – 50%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Круглогодичное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Валовая урожайность, центнеров на гектар (год обследования)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Урожайность поедаемых растений на средний год: центнеров на гектар сухой массы, центнеров на гектар кормовых единиц, килограмм на гектар переваримого протеина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пастбищных кормов по сезонам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косимые пастбища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урожайность по контуру: центнеров на гектар сухой массы (числитель), центнеров на гектар кормовых единиц (знаменатель)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Кормозапас по контуру: центнеров на гектар сухой массы (числитель), центнеров на гектар кормовых единиц (знаменатель)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Культуртехническое состояние, наличие лекарственных растений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по использованию, вид скота. Рекомендуемые мероприятия по улучшению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259200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всех видов скота.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смены участков.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Сведения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геоботанического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обследования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пастбищ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Географическое положение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Жабасак (каз. Жабасақ) — село в Айтекебийском районе Актюбинской области Казахстана. Административный центр Жабасакского сельского округа. Находится примерно в 120 км от центра района Жургенов 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Сведения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скотомогильниках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(биометрических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ямах)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сельском округе находится один скотомогильник.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Плану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управлению 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в Жабасакском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сельском округе на 2025-2029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об объектах пастбищной инфраструктуры и о сервитутах для прогона сельскохозяйственных животных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пастбищной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действующих объектов пастбищной инфраструктуры, единиц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объектов пастбищной инфраструктуры требующих строительства (реконструкции), единиц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Протяженность, километров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тысяч квадратных метров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Обводнительные сооружения (скважины, трубчатые и шахтные колодцы, копани)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Сооружения, мосты, дороги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Скотопрогонные трассы, скотоостановочные и водопойные площадки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Емкости для купки овец, кошары и отгороженные места, ограждения пастбищ, изгороди (в том числе электроизгороди), загоны для загонно-порционного выпаса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Расколы для ветеринарной обработки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и объекты, предназначенные для обеспечения электрической и тепловой энергией, объекты по использованию возобновляемых и альтернативных источников энергии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водоснабжения и другие виды жизнеобеспечения, сооружения для сезонного проживания персонала и иное имущество, необходимое для содержания и использования пастбищ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Плану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управлению 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в Жабасакском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сельском округе на 2025-2029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Данные о численности поголовья сельскохозяйственных животных, с указанием их владельцев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поселка, села, сельского округа по классификатору административно-территориальных объектов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владельца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номер/индивидуальный идентификационный номер владельца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Жабасак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"Айболат"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981064014055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"Мұрагер"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211164007463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"Бағдат"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980164021099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"Нұрбек"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980264019556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"Теңгебай"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980864015862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"Мұратбек"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981064014045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"Бекболат"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060364029842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"Болат"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981164013229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"Дастан"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980964015152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"Куандык"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011064024379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"Маралбек"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050164029279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"Дана"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180164040830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"Шоңат"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181164019904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"Шаңбай"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981264016524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"Жұлдыз"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240164016990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"Аян"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160364026531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"Амина"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151064020522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"Шаһмардан"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150664010207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"Нұрсәт"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211164019516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"Zhabasak Agro"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"Береке"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980464019781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"Tomirisnur"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230664017053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"Қожа"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111064005482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"Азамат"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060764023382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"Раманқұл"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080264001476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"Бай"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080964015134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"Дөсек"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130664009091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"Жебе"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171064028630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"Ерасыл"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220664026229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"Тумар"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220864013531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"Нұр"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220864035106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"Хан-Жайлау"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250164009642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"Айару"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240264008418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"Айсұлтан"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240364024493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"Қасай-Сырбай"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241264000663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Байжанкол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"Абдибай"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201064026187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"Бекет"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210164004911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"Бекболат"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980464019157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"Бөгенбай"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040564034585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"Нұрбол"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000164015265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"Байжанкөл"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980964015132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"Максат"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130664002699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"Қызғалдақ"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130664002708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"Темірхан"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240164017884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"Кенжехан"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201064028847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"Асылжан"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201064023688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"Шыналы"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211164007443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"Акжол"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070664003049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"Әділхан"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230964011818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 физических лиц или наименование юридических лиц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поголовья, голов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Крупного рогатого скота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Мелкого рогатого скота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 Аскар Курмантаевич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Балмашева Гулмира Амангелдиновна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Аширов Сагдат Шамшадинович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Сейтмағанбетов Серик Жамиевич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Тлеубергенов Жалгасбек Еспанович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Асилбеков Мирамбек Шайбекович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Касымова Гулмира Жалмырзаевна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Ибраев Болат Тулеуович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Кулдейбеков Галымбек Акимгереевич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Ибраев Болатбек Зилагиевич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Жумахметов Улан Таштилеуович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Абишов Гайнетдин Ануарбекович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Ақжанбеков Нұркелді Бисенбекұлы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Токабаев Тулеубай Барлыкович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Молдагалиев Жанибек Жетешевич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Соткаров Султанмурат Аутаевич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Токсанбаев Жанболат Туребекович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Абишев Ербол Абсултанович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Байдосеков Нуржан Турганович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Тулегенов Кани Хамитович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Бекетов Кайыргали Зейноллаевич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Аширов Сагдат Шамшадинович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Кожахметов Жарылкасын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Жумин Орынбек Маликович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Сатиов Еркин Шайхиевич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Балымбеков Абдигазы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Карсаков Руслан Уристемович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Насиров Абдигани Жанузакович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Кондыбаева Аккул Абдихамитовна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Жайлыбаев Ертай Жумагалиулы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Нағыметов Дидар Кенжетаевич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Жайлыбаева Перизат Абилхановна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Таңатар Нұржан Ғалымжанұлы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Козбагаров Сарсенбек Нугайбекович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Сырбаев Саян Маликович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Абдибайулы Нуртлеу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Ешмуратов Женис Абдуалиевич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Султанов Мусабек Кайырбекович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Култаев Нурхат Шыналиевич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Жолманов Тобагул Абдикаримович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Нургалиев Кайрат Мырзагулович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Ибраев Сарсенбай Сактаганович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Ыбраева Гүлзар Сагимбаевна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Мырзахметов Ерболат Темирханович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Жолманов Уалихан Абдикаримович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Туремуратов Куандык Жаксыбаевич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Шыналы Бөгенбай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Алдонгаров Мади Абилханович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Измуратов Кайрат Гарифоллаулы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Данные о количестве гуртов, отар, табунов, сформированных по видам и половозрастным группам сельскохозяйственных животных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поселка, села, сельского округа по классификатору административно-территориальных объектов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поселка, села, сельского округа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гуртов, отар, табунов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Крупного рогатого скота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Мелкого рогатого скота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быков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телок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бычков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овец и коз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молодняка (ярок, козочек)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молодняка, (баранчиков, козликов)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жеребцов, кобыл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Жабасак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Байжанкол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Сведения о численности поголовья сельскохозяйственных животных для выпаса на отгонных пастбищах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поселка, села, сельского округа по классификатору административно-территориальных объектов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поселка, села, сельского округа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поголовья, голов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Крупного рогатого скота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Мелкого рогатого скота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товаропроизводителей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товаропроизводителей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товаропроизводителей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товаропроизводителей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Жабасак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Байжанкол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Данные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особенностях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выпаса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сельскохозяйственных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животных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культурных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аридных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пастбищах,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землях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лесного,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водного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фондов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особо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охраняемых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природных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территорий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Выпас сельскохозяйственных животных на культурных пастбищах и аридных пастбищах отличается по множеству факторов, включая тип растительности, условия окружающей среды и методы управления. На культурных пастбищах, где растительность сформирована человеком, выпас часто более контролируемый и интенсивно управляемый, что позволяет оптимизировать продуктивность и качество корма. Аридные пастбища, напротив, характеризуются скудной растительностью и суровыми условиями, что требует более адаптивных стратегий выпаса для обеспечения устойчивости.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Плану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управлению 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в Жабасакском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сельском округе на 2025-2029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Рекомендуемые схемы пастбищеоборотов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участков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второй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третий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четвертый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Пастбища сельского округа являются сезонными. В зависимости от видового состава выпас скота на сезонных пастбищах определяется пригодностью корма к стравливанию и продолжительностью сохранения его продуктивности. Весенние пастбища использоваться с отрастанием эфемеров. Летом (пырейно-разнотравные, злаково-разнотравные); весной (дерновиннозлаково-полынные с преобладанием ковылей, ковыльно-типчаково-узкодольчатополынные), осенью (полынно-злаковые) и зимой (полукустарничково- солянковые). Использование пастбищ без соблюдения мер по их охране часто приводит к перетравливанию пастбищ, к различной степени деградации. А также неиспользование травостоя в нужный (оптимальный) сезон влечет потерю 40-70% кормовых единиц и 60-80% белка. В связи с этим каждый участок должен использоваться в свой срок, чтобы не было потери ежегодно возобновляемого ресурса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Разбивка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площадей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пастбищ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отдельные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выпасные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участки;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Продолжительность выпаса каждого сезона (дней) определяется условиями конкретного года. Выпас животных должен начинаться при достижении устойчивого показателя температуры воздуха +10оС. Заканчивается выпас с залеганием снежного покрова высотой 15-20 см.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Весенние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пастбища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сельского округа представлены дерновиннозлаково-полынными с преобладанием ковылей, ковыльно-типчаково-узкодольчатополынными типами. Продолжительность выпаса составляет на весенних пастбищах </w:t>
      </w:r>
      <w:r>
        <w:rPr>
          <w:rFonts w:ascii="Times New Roman"/>
          <w:b/>
          <w:i w:val="false"/>
          <w:color w:val="000000"/>
          <w:sz w:val="28"/>
        </w:rPr>
        <w:t>(апрель-июнь)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–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70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дней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Летние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пастбища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представлены пырейно-разнотравными, злаково-разнотравными типами. Продолжительность выпаса составляет </w:t>
      </w:r>
      <w:r>
        <w:rPr>
          <w:rFonts w:ascii="Times New Roman"/>
          <w:b/>
          <w:i w:val="false"/>
          <w:color w:val="000000"/>
          <w:sz w:val="28"/>
        </w:rPr>
        <w:t>(июнь-сентябрь)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70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дней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Осенние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пастбища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представлены полынно-злаковым типом. Продолжительность выпаса составляет </w:t>
      </w:r>
      <w:r>
        <w:rPr>
          <w:rFonts w:ascii="Times New Roman"/>
          <w:b/>
          <w:i w:val="false"/>
          <w:color w:val="000000"/>
          <w:sz w:val="28"/>
        </w:rPr>
        <w:t>(сентябрь-ноябрь)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70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дней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Зимние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пастбища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представлены полукустарничковые- солянковым типом. Продолжительность выпаса составляет </w:t>
      </w:r>
      <w:r>
        <w:rPr>
          <w:rFonts w:ascii="Times New Roman"/>
          <w:b/>
          <w:i w:val="false"/>
          <w:color w:val="000000"/>
          <w:sz w:val="28"/>
        </w:rPr>
        <w:t>(ноябрь-декабрь)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дней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Среднесуточное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водопотребление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сельскохозяйственных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животных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составляет: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летнее время (литров в сутки на 1 голову скота):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коровы молочные – 55;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коровы сухостойные – 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нетели в возрасте до 2 лет –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телята в возрасте до 6 месяцев –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лошади рабочие, не кормящие матки – 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лошади племенные, кормящие матки – 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жеребята в возрасте до 1,5 лет –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жеребята в возрасте до 7 месяцев –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овцы взрослые –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молодняк овец в возрасте до 1 года – 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весеннее и осеннее время (литров в сутки на 1 голову скота):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коровы молочные – 45;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коровы сухостойные –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нетели в возрасте до 2 лет –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телята в возрасте до 6 месяцев –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лошади рабочие, не кормящие матки –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лошади племенные, кормящие матки –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жеребята в возрасте до 1,5 лет –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жеребята в возрасте до 7 месяцев – 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овцы взрослые – 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зимнее время (литров в сутки на 1 голову скота):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коровы молочные – 35;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коровы сухостойные –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нетели в возрасте до 2 лет – 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телята в возрасте до 6 месяцев –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лошади рабочие, не кормящие матки –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лошади племенные, кормящие матки –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жеребята в возрасте до 1,5 лет –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овцы взрослые – 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Проектное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распределение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(перераспределение)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пастбищ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между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сельскими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населенными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пунктами,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входящими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сельский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округ,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котором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указывается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распределения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(перераспределения)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пастбищ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между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сельскими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населенными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пунктами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сельского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округа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для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поголовья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сельскохозяйственных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животных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физических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юридических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лиц,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обеспеченных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пастбищами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общественных пастбищ сельского округа Аралтогай обеспечивает потребность в пастбищном корме выпасаемое поголовье. Однако в населенном пункте Аралтогай дефицита пастбищ нету.</w:t>
      </w:r>
    </w:p>
    <w:bookmarkStart w:name="z13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1.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(карта)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расположения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пастбищ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территории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Жабасакского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сельского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округа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разрезе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категорий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земель,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собственников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земельных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участков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землепользователей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основании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правоустанавливающих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документов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99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99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(карта)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обозначением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пастбищ,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предназначенных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для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нужд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населения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выпасу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сельскохозяйственных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животных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личного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подворья,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числе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общественных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пастбищ,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которой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указываются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границы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площади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пастбищ,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числе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общественных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пастбищ,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предназначенных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для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нужд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населения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выпасу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сельскохозяйственных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животных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личного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подворья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67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67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3.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(карта)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обозначением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рекомендуемых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схем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пастбищеоборотов</w:t>
      </w:r>
      <w:r>
        <w:rPr>
          <w:rFonts w:ascii="Times New Roman"/>
          <w:b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которой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указываются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схемы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пастбищеоборотов</w:t>
      </w:r>
      <w:r>
        <w:rPr>
          <w:rFonts w:ascii="Times New Roman"/>
          <w:b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рекомендуемые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основании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геоботанического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обследования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пастбищ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1 весна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2 весна-лето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3 весна-лето-осень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4 осень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весенно- летний период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период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период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весенно- летний период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период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период 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весенно- летний период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период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период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весенно- летний период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период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период 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весенно- летний период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период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период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1 , 2, 3, 4 порядок использование загона в год.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37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37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4.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(карта)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обозначением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сервитутов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для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прогона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сельскохозяйственных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животных,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скотопрогонных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трасс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объектов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пастбищной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инфраструктуры,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также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скотомогильников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(биометрических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ям),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которой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указываются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сервитуты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для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прогона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сельскохозяйственных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животных,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скотопрогонные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трассы,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объекты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пастбищной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инфраструктуры,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месторасположение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скотомогильников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(биометрических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ям).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08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08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5.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(карта)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обозначением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пастбищ,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которые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могут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быть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предоставлены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землепользование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пастбищепользователям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57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57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6.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доступа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водоисточникам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(озерам,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рекам,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прудам,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копаниям,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оросительным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или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обводнительным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каналам,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трубчатым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или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шахтным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колодцам),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составленная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согласно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норме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потребления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воды,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которой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указывается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маршруты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передвижения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животных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водоисточникам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18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18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7.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размещения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поголовья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сельскохозяйственных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животных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отгонных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пастбищах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физических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(или)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юридических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лиц,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обеспеченных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пастбищами,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расположенными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селе,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сельском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округе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16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16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8.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перераспределения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пастбищ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между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сельскими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населенными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пунктами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сельского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округа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для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поголовья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сельскохозяйственных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животных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физических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(или)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юридических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лиц,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обеспеченных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пастбищами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20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20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25 сентября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383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в Жамбыльском сельском округе на 2025-2029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план по управлению пастбищами и их использованию (далее – План) разработан в соответствии с подпунктом 4-1)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пастбищах" (далее – Закон),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29 июля 2024 года № 263 "Об утверждении типового плана по управлению пастбищами и их использованию" (зарегистрирован в Реестре государственной регистрации нормативных правовых актов за № 34831).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разработке Плана учитываются: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данные земельного баланса региона и информационной системы государственного земельного кадастра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сведения геоботанического обследования пастбищ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сведения о скотомогильниках (биометрических ямах), формируемые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 ведения реестра скотомогильников (биотермических ям)</w:t>
      </w:r>
      <w:r>
        <w:rPr>
          <w:rFonts w:ascii="Times New Roman"/>
          <w:b w:val="false"/>
          <w:i w:val="false"/>
          <w:color w:val="000000"/>
          <w:sz w:val="28"/>
        </w:rPr>
        <w:t>, утвержденными приказом Министра сельского хозяйства Республики Казахстан от 3 февраля 2020 года № 35 (зарегистрирован в Реестре государственной регистрации нормативных правовых актов № 19987);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сведения об объектах пастбищной инфраструктуры и о сервитутах для прогона сельскохозяйственных животных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данные о численности поголовья сельскохозяйственных животных, полученные из базы данных идентификации сельскохозяйственных животных, с указанием их владельцев по форме согласно таблице 1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данные о количестве гуртов, отар, табунов, сформированных по видам и половозрастным группам сельскохозяйственных животных по форме согласно таблице 2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сведения о численности поголовья сельскохозяйственных животных для выпаса на отгонных пастбищах по форме согласно таблице 3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данные об особенностях выпаса сельскохозяйственных животных на культурных и аридных пастбищах, землях лесного, водного фондов и особо охраняемых природных территорий.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рекомендуемые схемы пастбищеоборотов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официальная статистическая информация по статистике животноводства и растениеводства.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содержит следующие приложения: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(карта) расположения пастбищ на территории административно-территориальной единицы в разрезе категорий земель, на которой указываются границы, площади и виды пастбищ, в том числе отгонных, сезонных, аридных и культурных, сведения об их собственниках или землепользователях на основании правоустанавливающих и идентификационных документов на земельный участок;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(карта) с обозначением пастбищ, предназначенных для нужд населения по выпасу сельскохозяйственных животных личного подворья, в том числе общественных пастбищ, на которой указываются границы и площади пастбищ, в том числе общественных пастбищ, предназначенных для нужд населения по выпасу сельскохозяйственных животных личного подворья;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(карта) с обозначением рекомендуемых схем пастбищеоборотов, на которой указываются схемы пастбищеоборотов, рекомендуемые на основании геоботанического обследования пастбищ;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(карта) с обозначением сервитутов для прогона сельскохозяйственных животных, скотопрогонных трасс и иных объектов пастбищной инфраструктуры, а также скотомогильников (биометрических ям), на которой указываются сервитуты для прогона сельскохозяйственных животных, скотопрогонные трассы, объекты пастбищной инфраструктуры, месторасположение скотомогильников (биометрических ям);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(карта) с обозначением пастбищ, которые могут быть предоставлены в землепользование пастбищепользователям.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схема (карта) с обозначением пастбищ, подлежащих резервированию в целях удовлетворения нужд населения по выпасу сельскохозяйственных животных личного подворья, на которой указываются границы и площади пастбищ, подлежащих резервированию в целях удовлетворения нужд населения по выпасу сельскохозяйственных животных личного подворья.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доступа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воды, на которой указываются маршруты передвижения животных к водоисточникам.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размещения поголовья сельскохозяйственных животных на отгонных пастбищах, на которой указываются границы и площади отгонных пастбищ для размещения поголовья сельскохозяйственных животных;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проектное распределение (перераспределение) пастбищ между сельскими населенными пунктами, входящими в сельский округ, на котором указывается </w:t>
      </w:r>
      <w:r>
        <w:rPr>
          <w:rFonts w:ascii="Times New Roman"/>
          <w:b w:val="false"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распределения (перераспределения) пастбищ между сельскими населенными пунктами сельского округа для поголовья сельскохозяйственных животных физических и юридических лиц, не обеспеченных пастбищами;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требования, необходимые для рационального использования пастбищ на соответствующей административно-территориальной единице, к которым относятся: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соблюдение предельно допустимой нормы нагрузки на общую площадь пастбищ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 (зарегистрирован в Реестре государственной регистрации нормативных правовых актов № 11064);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использование пастбищ с учетом пастбищеоборотов и источников водопользований;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разбивка площадей пастбищ на отдельные выпасные участки;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чередование участков пастбищ по сезонам года в пространстве и во времени (внутри сезона, года);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ежегодное оставление одного из участков пастбищеоборота без выпаса и сельскохозяйственных животных.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Плану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управлению 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в сельском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округе на 2025-2029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Данные земельного баланса региона и информационной системы государственного земельного кадастра Таблица 1. Распределение пастбищ по категориям земель Жамбылского сельского округа, гектаров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земель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земель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хозяйственного назначения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промышленности, транспорта, связи и иного не сельскохозяйственного назначения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охраняемых природных территорий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лесного фонда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 фонда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153437000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75766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административно-территориальному общая площадь территории Жамбылского сельского округа 136336 гектаров.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категориям земли подразделяются на: земли сельскохозяйственного назначения – 59132 гектаров; земли населенных пунктов – 16634 гектара. Земли особо охраняемых природных территорий, лесного фонда, водного фонда, запаса не имеются.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Распределение пастбищ населенного пункта, гектаров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пастбищ, тысяч гектаров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и виды пастбищ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предназначенные для удовлетворения нужд населения по выпасу сельскохозяйственных животных личного подворья, тысяч гектаров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общественные, тысяч гектаров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отгонные, тысяч гектаров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сезонные, тысяч гектаров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аридные, тысяч гектаров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культурные, тысяч гектаров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153437000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Жамбылского сельского округа культурные, аридные и отгонные пастбища отсутствуют.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округе функционируют 38 крестьянских хозяйств, за которыми закреплено 92124 гектаров пастбищ.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Сведения о собственниках и землепользователях на основании правоустанавливающих и идентификационных документов на земельный участок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собственников, землепользователей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номер/индивидуальный идентификационный номер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 земельного участка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тысяч гектаров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"Аяжан"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000264017923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02-024-036-513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02-024-040-090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"Алтынбек"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000264017933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02-024-036-516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"Аман-Бек"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000364017671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02-024-040-104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02-024-040-078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"Талмуринд"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000964012462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02-024-040-023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"Қараша"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010564018479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02-024-040-064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02-024-040-063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02-024-040-062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"Қарлығаш"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011164018863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02-024-040-123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"Медет"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060264034885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02-024-040-065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"Азамат"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070364029963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02-024-040-116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"Жағалбайлы"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070364030947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02-024-040-081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02-024-040-125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"Нұр"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070664027948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02-024-040-022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02-024-040-112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02-024-040-122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02-024-040-014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"Бата"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080764009053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02-024-040-019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02-024-040-020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"Нұр"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170564023017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02-024-040-110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"Қоныс"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150664025959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02-024-040-067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02-024-040-066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"Тасболат"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160264014623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02-024-040-120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"Айбек"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160664023290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02-024-033-031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"Тимур"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170264032376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02-024-040-132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"Санжар"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170264036468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02-024-040-124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"Бақытжан"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170364001954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02-024-034-1024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"Алия-Агро"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170664003046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02-024-033-034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"Дархан-Агро+"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180464020679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02-024-040-005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"Акимжан"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181064017627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02-024-033-055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"Құлагер"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190964010671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02-024-033-050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"Дархан-Агро"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200764005266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02-024-040-137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"Алинұр"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210664024518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02-024-040-141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"Озера"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240364009846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02-024-040-161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"Ақпанбет"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971164015164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"Оралбек"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980164021089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02-024-040-138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"Тимур И 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980264019437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02-024-026-464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02-024-026-465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"Бек"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980764016410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02-024-040-071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02-024-040-070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02-024-040-069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"Мереке"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990264020829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02-024-040-145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02-024-042-080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"Тамара"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990264021341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02-024-036-515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"Алибек"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990264021351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"Жанат"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990364023153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02-024-039-817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"Молдово"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990464018676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02-024-040-146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"Союз"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990564014815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02-024-040-139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"Мура"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990664013731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02-024-040-108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"Самат"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990864013987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"Көбек"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991064012813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02-024-040-003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92,124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аббревиатур:к/х – крестьянское хозяйство;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поголовья сельскохозяйственных животных на территории сельского округа: крупного рогатого скота – 969; овец и коз - 1519 и лошадей – 210 голов.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селе : Жамбыл: крупного рогатого скота – 969; овец и коз - 1519 и лошадей – 210 голов.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Коэффициент питательности пастбищных кормов сельского округа находится пределах до 0,26 кормовых единиц. Это значит, что в 100 кг пастбищного корма при натуральной влажности содержится до 26 кормовых единиц. При таком коэффициенте питательности пастбищных кормов необходимо кормов в сутки: КРС – 35 кг; МРС - 6,0 кг; лошади – 39,0 кг; за пастбищный период 240 дней: КРС – 8400кг; МРС – 1440кг; лошади – 9360кг.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урожайности 1080кг/га и коэффициенте питательности пастбищных кормов 0,26 корм. ед нагрузка выпаса составила: КРС – 7,8; МРС – 1,3 и лошади – 8,7 гектаров на голову.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4. Распределение пастбищ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Необходимая площадь пастбищ для сельскохозяйственных животных, тысяч гектаров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общественных пастбищ, гектаров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отгонных пастбищ, гектаров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153437000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выпаса сельскохозяйственных животных необходимо 11360 гектаров.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Крупного рогатого скота – 969; овец и коз - 1519 и лошадей – 210 голов выпасаются на общественных пастбищах, площадью 16065 тысяч гектаров, 0 голов выпасаются на отгонных пастбищах, площадью 0 тысяч гектаров.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Площадь общественных пастбищ сельского округа Жамбыл обеспечивает потребность в пастбищном корме выпасаемое поголовье. Однако в населенном пункте Жамбыл дефицита пастбищ нету.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5. Требуемые дополнительные пастбища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Требуемые дополнительные пастбища из земель запаса, тысяч гектаров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предоставляемые пастбища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пастбища, которые могут быть предоставлены в землепользование пастбищепользователям, тысяч гектаров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пастбища, подлежащие резервированию в целях удовлетворения нужд населения по выпасу сельскохозяйственных животных личного подворья, тысяч гектаров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Плану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управлению 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в сельском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округе Темирбека Жургенова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2025-2029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геоботанического обследования пастбищ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шифры по легенде и по Классификации природных кормовых угодий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контуров и описаний (скобках)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типов (разностей, модификаций) природных кормовых угодий с приуроченностью их к рельефу, почвам. Название прочих угодий и земель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угодья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участия в контуре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тысяч гектаров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Современное использование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8, 12, 308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Дерновиннозлаковые, дерновиннозлаково-разнотравные степные с преобладанием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Равнинные пастбища и сенокосы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Дерновиннозлаковые, дерновиннозлаково-разнотравные степные с преобладанием – 60%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Пахотные земли – 40%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Круглогодичное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Валовая урожайность, центнеров на гектар (год обследования)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Урожайность поедаемых растений на средний год: центнеров на гектар сухой массы, центнеров на гектар кормовых единиц, килограмм на гектар переваримого протеина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пастбищных кормов по сезонам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косимые пастбища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8,5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урожайность по контуру: центнеров на гектар сухой массы (числитель), центнеров на гектар кормовых единиц (знаменатель)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Кормозапас по контуру: центнеров на гектар сухой массы (числитель), центнеров на гектар кормовых единиц (знаменатель)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Культуртехническое состояние, наличие лекарственных растений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по использованию, вид скота. Рекомендуемые мероприятия по улучшению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всех видов скота.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смены участков.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Сведения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геоботанического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обследования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пастбищ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Географическое положение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(каз. Жамбыл) — село в Айтекебийском районе Актюбинской области Казахстана. Административный центр Жамбылского сельского округа. Находится примерно в 40 км к югу от центра района Жургенов.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Сведения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скотомогильниках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(биометрических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ямах).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сельском округе находится один скотомогильник.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Плану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управлению 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в Жамбыльском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сельском округе на 2025-2029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об объектах пастбищной инфраструктуры и о сервитутах для прогона сельскохозяйственных животных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пастбищной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действующих объектов пастбищной инфраструктуры, единиц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объектов пастбищной инфраструктуры требующих строительства (реконструкции), единиц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Протяженность, километров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тысяч квадратных метров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Обводнительные сооружения (скважины, трубчатые и шахтные колодцы, копани)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Сооружения, мосты, дороги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Скотопрогонные трассы, скот остановочные и водопойные площадки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Емкости для кубки овец, кошары и отгороженные места, ограждения пастбищ, изгороди (в том числе электроизгороди), загоны для загонной-порционного выпаса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Расколы для ветеринарной обработки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и объекты, предназначенные для обеспечения электрической и тепловой энергией, объекты по использованию возобновляемых и альтернативных источников энергии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водоснабжения и другие виды жизнеобеспечения, сооружения для сезонного проживания персонала и иное имущество, необходимое для содержания и использования пастбищ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Плану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управлению 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в Жамбыльском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сельском округе на 2025-2029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Данные о численности поголовья сельскохозяйственных животных, с указанием их владельцев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поселка, села, сельского округа по классификатору административно-территориальных объектов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владельца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номер/индивидуальный идентификационный номер владельца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"Аяжан"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000264017923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"Алтынбек"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000264017933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"Аман-бек"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000364017671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"Талмуринд"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000964012462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"Қараша"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010564018479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"Қарлығаш"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011164018863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"Медет"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060264034885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"Азамат"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070364029963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"Жағалбайлы"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070364030947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"Нұр"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070664027948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"Бата"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080764009053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"Нұр"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150564023017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"Коныс"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150664025959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"Тасболат"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160264014623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"Айбек"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160664023290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"Тимур"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170264032376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"Санжар"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170264036468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"Бақытжан"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170364001954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"Алия-Агро"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170664003046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"Дархан-Агро+"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180464020679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"Акимжан"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181064017627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"Құлагер"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190964010671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"Дархан-Агро"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200764005266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"Алинұр"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210664024518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"Озеро"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240364009846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"Ақпанбет"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971164015164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"Оралбек"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980164021089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"Тимур И 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980264019437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"Бек"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980764016410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"Мереке"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990264020829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"Тамара"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990264021341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"Алибек"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990264021351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"Жанат"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990364023153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"Молдово"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990464018676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"Союз"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990564014815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"Мура"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990664013731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"Самат"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990864013987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"Көбек"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991064012813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 физических лиц или наименование юридических лиц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поголовья, голов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Крупного рогатого скота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Мелкого рогатого скота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Жалгасбаев Ержан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Тулеубаев Муханбетали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Ахметова Салтанат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Мектибаев Мурат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Кушкумбаева Рахима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Бахманов Улан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Саскебаев Кайыржан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Джубандыков Тазилмалик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Биимаганбетов Сералы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Сагындыков Багдат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Степанов Игорь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Алдасугуров Аубакир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Бигалиев Кабыл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Жилкибаев Гульмира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Умбеталин Бауыржан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Калауова Татьяна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Есенова Роза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Тажгулов Бахетзян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Жусупов Жанат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Оспанова Махаббат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 Русланбек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Утепов Ерслан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 Сайран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Артыгалин курмангазы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Кожин Вадим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Ержанов Рустам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Жусупова Амангуль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Бисенбаева Санде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Баймуратова Сагира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Абилов Мералы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Сарсенгалиев Калабай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Кундакбаев Буранбай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Жусупов Берткул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Лукиян Денис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Короваенко Марина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Байбосынов Мурат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Шуйншалин Алмат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Сермагамбетова Хамия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Данные о количестве гуртов, отар, табунов, сформированных по видам и половозрастным группам сельскохозяйственных животных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поселка, села, сельского округа по классификатору административно-территориальных объектов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поселка, села, сельского округа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гуртов, отар, табунов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Крупного рогатого скота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Мелкого рогатого скота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быков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телок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бычков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овец и коз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молодняка (ярок, козочек)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молодняка, (баранчиков, козликов)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жеребцов, кобыл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Сведения о численности поголовья сельскохозяйственных животных для выпаса на отгонных пастбищах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поселка, села, сельского округа по классификатору административно-территориальных объектов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поселка, села, сельского округа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поголовья, голов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Крупного рогатого скота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Мелкого рогатого скота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товаропроизводителей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товаропроизводителей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товаропроизводителей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товаропроизводителей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Данные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особенностях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выпаса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сельскохозяйственных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животных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культурных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аридных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пастбищах,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землях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лесного,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водного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фондов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особо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охраняемых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природных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территорий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Выпас сельскохозяйственных животных на культурных пастбищах и аридных пастбищах отличается по множеству факторов, включая тип растительности, условия окружающей среды и методы управления. На культурных пастбищах, где растительность сформирована человеком, выпас часто более контролируемый и интенсивно управляемый, что позволяет оптимизировать продуктивность и качество корма. Аридные пастбища, напротив, характеризуются скудной растительностью и суровыми условиями, что требует более адаптивных стратегий выпаса для обеспечения устойчивости.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Плану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управлению 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в Жамбыльском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сельском округе на 2025-2029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Рекомендуемые схемы пастбищеоборотов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участков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второй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третий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четвертый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Пастбища сельского округа являются сезонными. В зависимости от видового состава выпас скота на сезонных пастбищах определяется пригодностью корма к стравливанию и продолжительностью сохранения его продуктивности. Весенние пастбища использоваться с отрастанием эфемеров. Летом (пырейно-разнотравные, злаково-разнотравные); весной (дерновиннозлаково-полынные с преобладанием ковылей, ковыльно-типчаково-узкодольчатополынные), осенью (полынно-злаковые) и зимой (полукустарничково- солянковые). Использование пастбищ без соблюдения мер по их охране часто приводит к перетравливанию пастбищ, к различной степени деградации. А также неиспользование травостоя в нужный (оптимальный) сезон влечет потерю 40-70% кормовых единиц и 60-80% белка. В связи с этим каждый участок должен использоваться в свой срок, чтобы не было потери ежегодно возобновляемого ресурса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Разбивка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площадей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пастбищ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отдельные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выпасные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участки;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Продолжительность выпаса каждого сезона (дней) определяется условиями конкретного года. Выпас животных должен начинаться при достижении устойчивого показателя температуры воздуха +10оС. Заканчивается выпас с залеганием снежного покрова высотой 15-20 см.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Весенние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пастбища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сельского округа представлены дерновиннозлаково-полынными с преобладанием ковылей, ковыльно-типчаково-узкодольчатополынными типами. Продолжительность выпаса составляет на весенних пастбищах </w:t>
      </w:r>
      <w:r>
        <w:rPr>
          <w:rFonts w:ascii="Times New Roman"/>
          <w:b/>
          <w:i w:val="false"/>
          <w:color w:val="000000"/>
          <w:sz w:val="28"/>
        </w:rPr>
        <w:t>(апрель-июнь)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–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70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дней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Летние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пастбища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представлены пырейно-разнотравными, злаково-разнотравными типами. Продолжительность выпаса составляет </w:t>
      </w:r>
      <w:r>
        <w:rPr>
          <w:rFonts w:ascii="Times New Roman"/>
          <w:b/>
          <w:i w:val="false"/>
          <w:color w:val="000000"/>
          <w:sz w:val="28"/>
        </w:rPr>
        <w:t>(июнь-сентябрь)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70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дней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Осенние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пастбища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представлены полынно-злаковым типом. Продолжительность выпаса составляет </w:t>
      </w:r>
      <w:r>
        <w:rPr>
          <w:rFonts w:ascii="Times New Roman"/>
          <w:b/>
          <w:i w:val="false"/>
          <w:color w:val="000000"/>
          <w:sz w:val="28"/>
        </w:rPr>
        <w:t>(сентябрь-ноябрь)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70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дней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Зимние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пастбища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представлены полукустарничковые- солянковым типом. Продолжительность выпаса составляет </w:t>
      </w:r>
      <w:r>
        <w:rPr>
          <w:rFonts w:ascii="Times New Roman"/>
          <w:b/>
          <w:i w:val="false"/>
          <w:color w:val="000000"/>
          <w:sz w:val="28"/>
        </w:rPr>
        <w:t>(ноябрь-декабрь)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дней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Среднесуточное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водопотребление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сельскохозяйственных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животных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составляет: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летнее время (литров в сутки на 1 голову скота):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коровы молочные – 55;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коровы сухостойные – 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нетели в возрасте до 2 лет –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телята в возрасте до 6 месяцев –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лошади рабочие, не кормящие матки – 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лошади племенные, кормящие матки – 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жеребята в возрасте до 1,5 лет –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жеребята в возрасте до 7 месяцев –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овцы взрослые –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молодняк овец в возрасте до 1 года – 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весеннее и осеннее время (литров в сутки на 1 голову скота):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коровы молочные – 45;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коровы сухостойные –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нетели в возрасте до 2 лет –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телята в возрасте до 6 месяцев –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лошади рабочие, не кормящие матки –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лошади племенные, кормящие матки –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жеребята в возрасте до 1,5 лет –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жеребята в возрасте до 7 месяцев – 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овцы взрослые – 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зимнее время (литров в сутки на 1 голову скота):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коровы молочные – 35;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коровы сухостойные –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нетели в возрасте до 2 лет – 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телята в возрасте до 6 месяцев –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лошади рабочие, не кормящие матки –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лошади племенные, кормящие матки –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жеребята в возрасте до 1,5 лет –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овцы взрослые – 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Проектное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распределение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(перераспределение)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пастбищ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между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сельскими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населенными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пунктами,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входящими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сельский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округ,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котором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указывается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распределения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(перераспределения)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пастбищ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между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сельскими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населенными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пунктами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сельского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округа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для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поголовья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сельскохозяйственных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животных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физических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юридических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лиц,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обеспеченных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пастбищами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общественных пастбищ сельского округа Жамбыл обеспечивает потребность в пастбищном корме выпасаемое поголовье. Однако в населенном пункте Жамбыл дефицита пастбищ нету.</w:t>
      </w:r>
    </w:p>
    <w:bookmarkStart w:name="z14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1.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(карта)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расположения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пастбищ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территории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Жамбыльского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сельского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округа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разрезе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категорий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земель,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собственников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земельных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участков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землепользователей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основании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правоустанавливающих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документов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708900" cy="920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7708900" cy="920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(карта)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обозначением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пастбищ,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предназначенных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для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нужд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населения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выпасу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сельскохозяйственных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животных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личного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подворья,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числе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общественных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пастбищ,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которой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указываются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границы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площади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пастбищ,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числе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общественных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пастбищ,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предназначенных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для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нужд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населения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выпасу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сельскохозяйственных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животных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личного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подворья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581900" cy="930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7581900" cy="930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3.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(карта)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обозначением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рекомендуемых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схем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пастбищеоборотов</w:t>
      </w:r>
      <w:r>
        <w:rPr>
          <w:rFonts w:ascii="Times New Roman"/>
          <w:b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которой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указываются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схемы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пастбищеоборотов</w:t>
      </w:r>
      <w:r>
        <w:rPr>
          <w:rFonts w:ascii="Times New Roman"/>
          <w:b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рекомендуемые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основании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геоботанического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обследования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пастбищ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1 весна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2 весна-лето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3 весна-лето-осень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4 осень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весенно- летний период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период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период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весенно- летний период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период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период 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весенно- летний период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период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период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весенно- летний период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период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период 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весенно- летний период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период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период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1 , 2, 3, 4 порядок использование загона в год.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92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92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4.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(карта)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обозначением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сервитутов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для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прогона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сельскохозяйственных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животных,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скотопрогонных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трасс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объектов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пастбищной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инфраструктуры,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также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скотомогильников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(биометрических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ям),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которой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указываются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сервитуты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для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прогона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сельскохозяйственных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животных,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скотопрогонные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трассы,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объекты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пастбищной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инфраструктуры,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месторасположение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скотомогильников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(биометрических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ям).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721600" cy="876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7721600" cy="876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5.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(карта)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обозначением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пастбищ,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которые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могут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быть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предоставлены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землепользование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пастбищепользователям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670800" cy="843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7670800" cy="843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6.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доступа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водоисточникам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(озерам,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рекам,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прудам,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копаниям,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оросительным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или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обводнительным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каналам,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трубчатым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или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шахтным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колодцам),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составленная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согласно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норме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потребления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воды,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которой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указывается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маршруты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передвижения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животных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водоисточникам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91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91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7.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размещения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поголовья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сельскохозяйственных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животных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отгонных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пастбищах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физических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(или)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юридических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лиц,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обеспеченных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пастбищами,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расположенными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селе,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сельском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округе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518400" cy="842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7518400" cy="842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8.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перераспределения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пастбищ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между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сельскими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населенными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пунктами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сельского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округа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для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поголовья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сельскохозяйственных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животных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физических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(или)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юридических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лиц,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обеспеченных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пастбищами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658100" cy="842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7658100" cy="842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25 сентября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в сельском округе Темирбек Жургенова на 2025-2029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план по управлению пастбищами и их использованию (далее – План) разработан в соответствии с подпунктом 4-1)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пастбищах" (далее – Закон),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29 июля 2024 года № 263 "Об утверждении типового плана по управлению пастбищами и их использованию" (зарегистрирован в Реестре государственной регистрации нормативных правовых актов за № 34831).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разработке Плана учитываются: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данные земельного баланса региона и информационной системы государственного земельного кадастра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сведения геоботанического обследования пастбищ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сведения о скотомогильниках (биометрических ямах), формируемые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 ведения реестра скотомогильников (биотермических ям)</w:t>
      </w:r>
      <w:r>
        <w:rPr>
          <w:rFonts w:ascii="Times New Roman"/>
          <w:b w:val="false"/>
          <w:i w:val="false"/>
          <w:color w:val="000000"/>
          <w:sz w:val="28"/>
        </w:rPr>
        <w:t>, утвержденными приказом Министра сельского хозяйства Республики Казахстан от 3 февраля 2020 года № 35 (зарегистрирован в Реестре государственной регистрации нормативных правовых актов № 19987);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сведения об объектах пастбищной инфраструктуры и о сервитутах для прогона сельскохозяйственных животных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данные о численности поголовья сельскохозяйственных животных, полученные из базы данных идентификации сельскохозяйственных животных, с указанием их владельцев по форме согласно таблице 1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данные о количестве гуртов, отар, табунов, сформированных по видам и половозрастным группам сельскохозяйственных животных по форме согласно таблице 2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сведения о численности поголовья сельскохозяйственных животных для выпаса на отгонных пастбищах по форме согласно таблице 3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данные об особенностях выпаса сельскохозяйственных животных на культурных и аридных пастбищах, землях лесного, водного фондов и особо охраняемых природных территорий.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рекомендуемые схемы пастбищеоборотов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официальная статистическая информация по статистике животноводства и растениеводства.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содержит следующие приложения: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(карта) расположения пастбищ на территории административно-территориальной единицы в разрезе категорий земель, на которой указываются границы, площади и виды пастбищ, в том числе отгонных, сезонных, аридных и культурных, сведения об их собственниках или землепользователях на основании правоустанавливающих и идентификационных документов на земельный участок;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(карта) с обозначением пастбищ, предназначенных для нужд населения по выпасу сельскохозяйственных животных личного подворья, в том числе общественных пастбищ, на которой указываются границы и площади пастбищ, в том числе общественных пастбищ, предназначенных для нужд населения по выпасу сельскохозяйственных животных личного подворья;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(карта) с обозначением рекомендуемых схем пастбищеоборотов, на которой указываются схемы пастбищеоборотов, рекомендуемые на основании геоботанического обследования пастбищ;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(карта) с обозначением сервитутов для прогона сельскохозяйственных животных, скотопрогонных трасс и иных объектов пастбищной инфраструктуры, а также скотомогильников (биометрических ям), на которой указываются сервитуты для прогона сельскохозяйственных животных, скотопрогонные трассы, объекты пастбищной инфраструктуры, месторасположение скотомогильников (биометрических ям);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(карта) с обозначением пастбищ, которые могут быть предоставлены в землепользование пастбищепользователям.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схема (карта) с обозначением пастбищ, подлежащих резервированию в целях удовлетворения нужд населения по выпасу сельскохозяйственных животных личного подворья, на которой указываются границы и площади пастбищ, подлежащих резервированию в целях удовлетворения нужд населения по выпасу сельскохозяйственных животных личного подворья.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доступа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воды, на которой указываются маршруты передвижения животных к водоисточникам.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размещения поголовья сельскохозяйственных животных на отгонных пастбищах, на которой указываются границы и площади отгонных пастбищ для размещения поголовья сельскохозяйственных животных;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проектное распределение (перераспределение) пастбищ между сельскими населенными пунктами, входящими в сельский округ, на котором указывается </w:t>
      </w:r>
      <w:r>
        <w:rPr>
          <w:rFonts w:ascii="Times New Roman"/>
          <w:b w:val="false"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распределения (перераспределения) пастбищ между сельскими населенными пунктами сельского округа для поголовья сельскохозяйственных животных физических и юридических лиц, не обеспеченных пастбищами;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требования, необходимые для рационального использования пастбищ на соответствующей административно-территориальной единице, к которым относятся: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соблюдение предельно допустимой нормы нагрузки на общую площадь пастбищ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 (зарегистрирован в Реестре государственной регистрации нормативных правовых актов № 11064);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использование пастбищ с учетом пастбищеоборотов и источников водопользований;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разбивка площадей пастбищ на отдельные выпасные участки;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чередование участков пастбищ по сезонам года в пространстве и во времени (внутри сезона, года);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ежегодное оставление одного из участков пастбищеоборота без выпаса и сельскохозяйственных животных.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Плану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управлению 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в сельском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округе Темирбека Жургенова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2025-2029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Данные земельного баланса региона и информационной системы государственного земельного кадастра Таблица 1. Распределение пастбищ по категориям земель сельский округ Темирбека Жургенова, гектаров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земель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земель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хозяйственного назначения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промышленности, транспорта, связи и иного не сельскохозяйственного назначения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охраняемых природных территорий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лесного фонда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 фонда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Темирбека Жургенова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196092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административно-территориальному делению в сельском округе Темирбека Жургенова имеются 2 сельский населенный пункт.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сельского округа Темирбека Жургенова 228810 гектаров.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категориям земли подразделяются на: земли сельскохозяйственного назначения – 160950 гектаров; земли населенных пунктов – 33113 гектара. Земели особо охраняемых природных территорий, лесного фонда, водного фонда, запаса - 2029 гектара.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Распределение пастбищ населенного пункта, гектаров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пастбищ, тысяч гектаров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и виды пастбищ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предназначенные для удовлетворения нужд населения по выпасу сельскохозяйственных животных личного подворья, тысяч гектаров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общественные, тысяч гектаров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отгонные, тысяч гектаров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сезонные, тысяч гектаров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аридные, тысяч гектаров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культурные, тысяч гектаров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Темирбека Жургенова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Темирбек Жругенов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Талдысай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Таким образом, в сельском округе Темирбека Жургенова имеются разнообразные пастбища , включая культурные, аридные и сезонные, что обеспечивает устойчивое развитие животноводства в регионе.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округе функционируют 36 крестьянских хозяйств, за которыми закреплено 30667гектаров пастбищ.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Сведения о собственниках и землепользователях на основании правоустанавливающих и идентификационных документов на земельный участок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собственников, землепользователей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номер/индивидуальный идентификационный номер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 земельного участка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тысяч гектаров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"Мария"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000264017973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"Теренсай"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000264017913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"Киякбай"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070364031539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"Жан"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190464010742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"Әлім"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991064012952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"Жалғасқан"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050664026574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"Айман"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990364023590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"Алтынбек"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990464018081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"Самғат"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250164009315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"Аслан"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021064015371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"Асем"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980364020246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"Батыр"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211264012909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"Сұлтан-Қожа"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211164013309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"Фарида"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100364010613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"Алихан"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000364017622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"Нива"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120764006386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"Гульзат"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990764014486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"Жаннұр"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981064013235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"Акмарал"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000764013720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"Күнтуған"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040364062622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"Бірлік"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030664021812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"Кырман"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200964019332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"Бекбол"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080664013503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"Бауырластар"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021064015341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"Фортуна"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010564018082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"Малатау"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080264018537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"Ахад"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180864026711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"Еңбек"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971264024117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"Самға"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170164014562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"Мақсат"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021264016486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"Мейіржан"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221264016100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"Санжар"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210164008934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"Квант"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970664013301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"Қанат"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030864034683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"Ақ тілек"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950964004914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"Колос"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980464019791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30,667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к/х – крестьянское хозяйство;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поголовья сельскохозяйственных животных на территории сельского округа: крупного рогатого скота – 2124; овец и коз - 5761 и лошадей – 348 голов.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селе Темирбека Жургенова: крупного рогатого скота – 1473; овец и коз - 4221 и лошадей – 281 голов.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селе Талдысай: крупного рогатого скота – 651; овец и коз - 1540 и лошадей – 67 голов.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Коэффициент питательности пастбищных кормов сельского округа находится пределах до 0,30 кормовых единиц. Это значит, что в 100 кг пастбищного корма при натуральной влажности содержится до 30 кормовых единиц. При таком коэффициенте питательности пастбищных кормов необходимо кормов в сутки: КРС – 30 кг; МРС - 5,0 кг; лошади – 33,0 кг; за пастбищный период 240 дней: КРС – 7200кг; МРС – 1200кг; лошади – 7920кг.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урожайности 1080кг/га и коэффициенте питательности пастбищных кормов 0,30 корм. ед нагрузка выпаса составила: КРС – 6,6; МРС – 1,1 и лошади – 7,1 гектаров на голову.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4. Распределение пастбищ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Необходимая площадь пастбищ для сельскохозяйственных животных, тысяч гектаров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общественных пастбищ, гектаров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отгонных пастбищ, гектаров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Темирбека Жургенова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Темірбек Жүргенов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Талдысай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выпаса сельскохозяйственных животных необходимо 22825 гектаров.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Крупного рогатого скота – 2124 ; овец и коз - 5761 и лошадей – 348 голов выпасаются на общественных пастбищах, площадью 31108 тысяч гектаров, отгонных пастбищах, площадью тысяч гектаров.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Площадь общественных пастбищ сельского округа Темирбек Жургенова обеспечивает потребность в пастбищном корме выпасаемое поголовье. Однако в населенном пункте Темирбек Жургенова дефицита пастбищ нету.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5. Требуемые дополнительные пастбища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Требуемые дополнительные пастбища из земель запаса, тысяч гектаров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предоставляемые пастбища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пастбища, которые могут быть предоставлены в землепользование пастбищепользователям, тысяч гектаров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пастбища, подлежащие резервированию в целях удовлетворения нужд населения по выпасу сельскохозяйственных животных личного подворья, тысяч гектаров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Плану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управлению 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в сельском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округе Темирбека Жургенова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2025-2029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геоботанического обследования пастбищ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шифры по легенде и по Классификации природных кормовых угодий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контуров и описаний (скобках)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типов (разностей, модификаций) природных кормовых угодий с приуроченностью их к рельефу, почвам. Название прочих угодий и земель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угодья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участия в контуре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тысяч гектаров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Современное использование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Темирбека Жургенова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12, 8, 308, 9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Дерновиннозлаковые, дерновиннозлаково-разнотравные степные с преобладанием ковылей пастбища с полынными, типчаково-грудницевыми или кокпековыми пастбищами солонцов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Пастбища, сенокосы, земли сельхозназначения (не используемые как угодья)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Ковылковые, ковылково-типчаково-полынные – 50%, другие-50%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Круглогодичное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Валовая урожайность, центнеров на гектар (год обследования)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Урожайность поедаемых растений на средний год: центнеров на гектар сухой массы, центнеров на гектар кормовых единиц, килограмм на гектар переваримого протеина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пастбищных кормов по сезонам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косимые пастбища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урожайность по контуру: центнеров на гектар сухой массы (числитель), центнеров на гектар кормовых единиц (знаменатель)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Кормозапас по контуру: центнеров на гектар сухой массы (числитель), центнеров на гектар кормовых единиц (знаменатель)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Культуртехническое состояние, наличие лекарственных растений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по использованию, вид скота. Рекомендуемые мероприятия по улучшению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всех видов скота.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смены участков.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Сведения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геоботанического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обследования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пастбищ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Географическое положение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Темирбека Жургенова расположен а Айтекебийском районе Актюбинской области, Республика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Расположен в зоне сухих степей и полупустынь. Преобладают равнинные и слегка холмистые территории.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Сведения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скотомогильниках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(биометрических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ямах).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сельском округе находится один скотомогильник.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Плану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управлению 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в сельском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округе Темирбека Жургенова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2025-2029 годы на 2025-2029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об объектах пастбищной инфраструктуры и о сервитутах для прогона сельскохозяйственных животных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пастбищной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действующих объектов пастбищной инфраструктуры, единиц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объектов пастбищной инфраструктуры требующих строительства (реконструкции), единиц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Протяженность, километров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тысяч квадратных метров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Обводнительные сооружения (скважины, трубчатые и шахтные колодцы, копани)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Сооружения, мосты, дороги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Скотопрогонные трассы, скотоостановочные и водопойные площадки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Емкости для купки овец, кошары и отгороженные места, ограждения пастбищ, изгороди (в том числе электроизгороди), загоны для загонно-порционного выпаса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Расколы для ветеринарной обработки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и объекты, предназначенные для обеспечения электрической и тепловой энергией, объекты по использованию возобновляемых и альтернативных источников энергии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водоснабжения и другие виды жизнеобеспечения, сооружения для сезонного проживания персонала и иное имущество, необходимое для содержания и использования пастбищ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Плану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управлению 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в сельском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округе Темирбека Жургенова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2025-2029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Данные о численности поголовья сельскохозяйственных животных, с указанием их владельцев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поселка, села, сельского округа по классификатору административно-территориальных объектов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владельца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номер/индивидуальный идентификационный номер владельца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Темирбек Жургенов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"Әлім"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991064012952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"Жалғасқан"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050664026574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"Айман"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990364023590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"Самғат"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250164009315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"Сұлтан-қожа"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211164013309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"Фарида"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100364010613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"Мақсат"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170164026080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"Гульзат"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990764014486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"Жаннұр"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981064013235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"Бірлік"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030664021812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"Бекбол"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080664013503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"Бауырластар"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021064015341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"Рахима"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171264012845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"Ахад"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180864026711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"Еңбек"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971264024117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"Нұрмұхаммед"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170364016794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"Мақсат"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021264016486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"Санжар"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210164008934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"Квант"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970664013301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"Қайнар"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241164020228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Талдысай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"Теренсай"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000264017913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"Асем"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980364020246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"Нива"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120764006386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"Ануарбек"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230964003262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"Колос"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980464019791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 физических лиц или наименование юридических лиц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поголовья, голов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Крупного рогатого скота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Мелкого рогатого скота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Бектибаева Асем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Данмурынов Мырзакельды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Дильмухамедов Канатжан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Ержанова Бахыт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Зинатдинов Асан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Изекешов Ерлан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Казыбаева Улжан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Кайназарова Марал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Кишкенебаев Сағындық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Молдахметов Алащ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Мырзагулова Жанапия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 Танирберген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Сатимова Нургуль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Серікұлы Ахад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Степочкина Татьяна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Султанова Жуматай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Телесов Мурат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Туткышбаева Динара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Шарыпов Юрий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Бозбетов Рысқали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Ауезов Марат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Есенгельдин Малдыбай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Ишков Юрий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Сарбасов Асылбек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Якимов Александр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Данные о количестве гуртов, отар, табунов, сформированных по видам и половозрастным группам сельскохозяйственных животных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поселка, села, сельского округа по классификатору административно-территориальных объектов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поселка, села, сельского округа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гуртов, отар, табунов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Крупного рогатого скота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Мелкого рогатого скота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быков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телок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бычков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овец и коз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молодняка (ярок, козочек)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молодняка, (баранчиков, козликов)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жеребцов, кобыл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Темирбек Жургенов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Талдысай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Сведения о численности поголовья сельскохозяйственных животных для выпаса на отгонных пастбищах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поселка, села, сельского округа по классификатору административно-территориальных объектов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поселка, села, сельского округа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поголовья, голов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Крупного рогатого скота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Мелкого рогатого скота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товаропроизводителей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товаропроизводителей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товаропроизводителей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товаропроизводителей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Темирбек Жургенов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Талдысай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об особенностях выпаса сельскохозяйственных животных на культурных и аридных пастбищах, землях лесного, водного фондов и особо охраняемых природных территорий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Выпас сельскохозяйственных животных на культурных пастбищах и аридных пастбищах отличается по множеству факторов, включая тип растительности, условия окружающей среды и методы управления. На культурных пастбищах, где растительность сформирована человеком, выпас часто более контролируемый и интенсивно управляемый, что позволяет оптимизировать продуктивность и качество корма. Аридные пастбища, напротив, характеризуются скудной растительностью и суровыми условиями, что требует более адаптивных стратегий выпаса для обеспечения устойчивости.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Плану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управлению 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в сельском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округе Темирбека Жургенова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2025-2029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Рекомендуемые схемы пастбищеоборотов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участков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второй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третий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четвертый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Пастбища сельского округа являются сезонными. В зависимости от видового состава выпас скота на сезонных пастбищах определяется пригодностью корма к стравливанию и продолжительностью сохранения его продуктивности. Весенние пастбища использоваться с отрастанием эфемеров. Летом (пырейно-разнотравные, злаково-разнотравные); весной (дерновиннозлаково-полынные с преобладанием ковылей, ковыльно-типчаково-узкодольчатополынные), осенью (полынно-злаковые) и зимой (полукустарничково- солянковые). Использование пастбищ без соблюдения мер по их охране часто приводит к перетравливанию пастбищ, к различной степени деградации. А также неиспользование травостоя в нужный (оптимальный) сезон влечет потерю 40-70% кормовых единиц и 60-80% белка. В связи с этим каждый участок должен использоваться в свой срок, чтобы не было потери ежегодно возобновляемого ресурса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Разбивка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площадей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пастбищ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отдельные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выпасные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участки;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Продолжительность выпаса каждого сезона (дней) определяется условиями конкретного года. Выпас животных должен начинаться при достижении устойчивого показателя температуры воздуха +10оС. Заканчивается выпас с залеганием снежного покрова высотой 15-20 см.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Весенние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пастбища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сельского округа представлены дерновиннозлаково-полынными с преобладанием ковылей, ковыльно-типчаково-узкодольчатополынными типами. Продолжительность выпаса составляет на весенних пастбищах </w:t>
      </w:r>
      <w:r>
        <w:rPr>
          <w:rFonts w:ascii="Times New Roman"/>
          <w:b/>
          <w:i w:val="false"/>
          <w:color w:val="000000"/>
          <w:sz w:val="28"/>
        </w:rPr>
        <w:t>(апрель-июнь)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–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70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дней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Летние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пастбища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представлены пырейно-разнотравными, злаково-разнотравными типами. Продолжительность выпаса составляет </w:t>
      </w:r>
      <w:r>
        <w:rPr>
          <w:rFonts w:ascii="Times New Roman"/>
          <w:b/>
          <w:i w:val="false"/>
          <w:color w:val="000000"/>
          <w:sz w:val="28"/>
        </w:rPr>
        <w:t>(июнь-сентябрь)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70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дней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Осенние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пастбища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представлены полынно-злаковым типом. Продолжительность выпаса составляет </w:t>
      </w:r>
      <w:r>
        <w:rPr>
          <w:rFonts w:ascii="Times New Roman"/>
          <w:b/>
          <w:i w:val="false"/>
          <w:color w:val="000000"/>
          <w:sz w:val="28"/>
        </w:rPr>
        <w:t>(сентябрь-ноябрь)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70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дней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Зимние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пастбища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представлены полукустарничковые- солянковым типом. Продолжительность выпаса составляет </w:t>
      </w:r>
      <w:r>
        <w:rPr>
          <w:rFonts w:ascii="Times New Roman"/>
          <w:b/>
          <w:i w:val="false"/>
          <w:color w:val="000000"/>
          <w:sz w:val="28"/>
        </w:rPr>
        <w:t>(ноябрь-декабрь)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дней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Среднесуточное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водопотребление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сельскохозяйственных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животных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составляет: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летнее время (литров в сутки на 1 голову скота):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коровы молочные – 55;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коровы сухостойные – 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нетели в возрасте до 2 лет –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телята в возрасте до 6 месяцев –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лошади рабочие, не кормящие матки – 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лошади племенные, кормящие матки – 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жеребята в возрасте до 1,5 лет –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жеребята в возрасте до 7 месяцев –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овцы взрослые –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молодняк овец в возрасте до 1 года – 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весеннее и осеннее время (литров в сутки на 1 голову скота):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коровы молочные – 45;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коровы сухостойные –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нетели в возрасте до 2 лет –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телята в возрасте до 6 месяцев –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лошади рабочие, не кормящие матки –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лошади племенные, кормящие матки –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жеребята в возрасте до 1,5 лет –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жеребята в возрасте до 7 месяцев – 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овцы взрослые – 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зимнее время (литров в сутки на 1 голову скота):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коровы молочные – 35;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коровы сухостойные –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нетели в возрасте до 2 лет – 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телята в возрасте до 6 месяцев –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лошади рабочие, не кормящие матки –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лошади племенные, кормящие матки –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жеребята в возрасте до 1,5 лет –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овцы взрослые – 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Проектное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распределение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(перераспределение)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пастбищ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между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сельскими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населенными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пунктами,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входящими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сельский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округ,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котором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указывается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распределения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(перераспределения)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пастбищ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между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сельскими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населенными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пунктами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сельского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округа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для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поголовья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сельскохозяйственных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животных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физических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юридических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лиц,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обеспеченных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пастбищами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общественных пастбищ сельского округа Темирбек Жургенова обеспечивает потребность в пастбищном корме выпасаемое поголовье. Однако в населенном пункте Темирбек Жургенова дефицита пастбищ нету.</w:t>
      </w:r>
    </w:p>
    <w:bookmarkStart w:name="z15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1.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(карта)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расположения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пастбищ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территории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сельского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округа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Темирбека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Жургенова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разрезе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категорий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земель,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собственников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земельных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участков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землепользователей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основании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правоустанавливающих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документов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429500" cy="797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797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(карта)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обозначением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пастбищ,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предназначенных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для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нужд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населения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выпасу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сельскохозяйственных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животных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личного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подворья,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числе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общественных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пастбищ,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которой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указываются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границы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площади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пастбищ,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числе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общественных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пастбищ,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предназначенных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для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нужд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населения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выпасу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сельскохозяйственных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животных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личного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подворья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378700" cy="882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7378700" cy="882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3.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(карта)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обозначением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рекомендуемых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схем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пастбищеоборотов</w:t>
      </w:r>
      <w:r>
        <w:rPr>
          <w:rFonts w:ascii="Times New Roman"/>
          <w:b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которой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указываются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схемы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пастбищеоборотов</w:t>
      </w:r>
      <w:r>
        <w:rPr>
          <w:rFonts w:ascii="Times New Roman"/>
          <w:b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рекомендуемые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основании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геоботанического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обследования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пастбищ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1 весна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2 весна-лето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3 весна-лето-осень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4 осень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весенно- летний период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период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период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весенно- летний период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период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период 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весенно- летний период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период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период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весенно- летний период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период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период 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весенно- летний период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период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период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1 , 2, 3, 4 порядок использование загона в год.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327900" cy="723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7327900" cy="723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4.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(карта)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обозначением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сервитутов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для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прогона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сельскохозяйственных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животных,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скотопрогонных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трасс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объектов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пастбищной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инфраструктуры,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также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скотомогильников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(биометрических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ям),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которой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указываются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сервитуты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для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прогона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сельскохозяйственных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животных,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скотопрогонные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трассы,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объекты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пастбищной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инфраструктуры,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месторасположение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скотомогильников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(биометрических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ям).</w:t>
      </w:r>
    </w:p>
    <w:bookmarkEnd w:id="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239000" cy="721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7239000" cy="721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5.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(карта)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обозначением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пастбищ,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которые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могут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быть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предоставлены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землепользование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пастбищепользователям</w:t>
      </w:r>
    </w:p>
    <w:bookmarkEnd w:id="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442200" cy="822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744220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6.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доступа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водоисточникам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(озерам,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рекам,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прудам,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копаниям,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оросительным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или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обводнительным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каналам,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трубчатым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или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шахтным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колодцам),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составленная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согласно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норме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потребления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воды,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которой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указывается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маршруты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передвижения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животных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водоисточникам</w:t>
      </w:r>
    </w:p>
    <w:bookmarkEnd w:id="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696200" cy="911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7696200" cy="911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7.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размещения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поголовья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сельскохозяйственных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животных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отгонных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пастбищах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физических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(или)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юридических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лиц,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обеспеченных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пастбищами,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расположенными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селе,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сельском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округе</w:t>
      </w:r>
    </w:p>
    <w:bookmarkEnd w:id="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581900" cy="749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7581900" cy="749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8.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перераспределения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пастбищ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между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сельскими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населенными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пунктами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сельского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округа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для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поголовья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сельскохозяйственных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животных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физических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(или)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юридических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лиц,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обеспеченных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пастбищами</w:t>
      </w:r>
    </w:p>
    <w:bookmarkEnd w:id="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594600" cy="770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7594600" cy="770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9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25 сентября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383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в Кайрактинском сельском округе на 2025-2029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план по управлению пастбищами и их использованию (далее – План) разработан в соответствии с подпунктом 4-1)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пастбищах" (далее – Закон),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29 июля 2024 года № 263 "Об утверждении типового плана по управлению пастбищами и их использованию" (зарегистрирован в Реестре государственной регистрации нормативных правовых актов за № 34831).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разработке Плана учитываются: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данные земельного баланса региона и информационной системы государственного земельного кадастра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сведения геоботанического обследования пастбищ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сведения о скотомогильниках (биометрических ямах), формируемые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 ведения реестра скотомогильников (биотермических ям)</w:t>
      </w:r>
      <w:r>
        <w:rPr>
          <w:rFonts w:ascii="Times New Roman"/>
          <w:b w:val="false"/>
          <w:i w:val="false"/>
          <w:color w:val="000000"/>
          <w:sz w:val="28"/>
        </w:rPr>
        <w:t>, утвержденными приказом Министра сельского хозяйства Республики Казахстан от 3 февраля 2020 года № 35 (зарегистрирован в Реестре государственной регистрации нормативных правовых актов № 19987);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сведения об объектах пастбищной инфраструктуры и о сервитутах для прогона сельскохозяйственных животных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данные о численности поголовья сельскохозяйственных животных, полученные из базы данных идентификации сельскохозяйственных животных, с указанием их владельцев по форме согласно таблице 1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данные о количестве гуртов, отар, табунов, сформированных по видам и половозрастным группам сельскохозяйственных животных по форме согласно таблице 2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сведения о численности поголовья сельскохозяйственных животных для выпаса на отгонных пастбищах по форме согласно таблице 3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данные об особенностях выпаса сельскохозяйственных животных на культурных и аридных пастбищах, землях лесного, водного фондов и особо охраняемых природных территорий.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рекомендуемые схемы пастбищеоборотов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официальная статистическая информация по статистике животноводства и растениеводства.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содержит следующие приложения: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(карта) расположения пастбищ на территории административно-территориальной единицы в разрезе категорий земель, на которой указываются границы, площади и виды пастбищ, в том числе отгонных, сезонных, аридных и культурных, сведения об их собственниках или землепользователях на основании правоустанавливающих и идентификационных документов на земельный участок;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(карта) с обозначением пастбищ, предназначенных для нужд населения по выпасу сельскохозяйственных животных личного подворья, в том числе общественных пастбищ, на которой указываются границы и площади пастбищ, в том числе общественных пастбищ, предназначенных для нужд населения по выпасу сельскохозяйственных животных личного подворья;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(карта) с обозначением рекомендуемых схем пастбищеоборотов, на которой указываются схемы пастбищеоборотов, рекомендуемые на основании геоботанического обследования пастбищ;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(карта) с обозначением сервитутов для прогона сельскохозяйственных животных, скотопрогонных трасс и иных объектов пастбищной инфраструктуры, а также скотомогильников (биометрических ям), на которой указываются сервитуты для прогона сельскохозяйственных животных, скотопрогонные трассы, объекты пастбищной инфраструктуры, месторасположение скотомогильников (биометрических ям);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(карта) с обозначением пастбищ, которые могут быть предоставлены в землепользование пастбищепользователям.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схема (карта) с обозначением пастбищ, подлежащих резервированию в целях удовлетворения нужд населения по выпасу сельскохозяйственных животных личного подворья, на которой указываются границы и площади пастбищ, подлежащих резервированию в целях удовлетворения нужд населения по выпасу сельскохозяйственных животных личного подворья.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доступа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воды, на которой указываются маршруты передвижения животных к водоисточникам.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размещения поголовья сельскохозяйственных животных на отгонных пастбищах, на которой указываются границы и площади отгонных пастбищ для размещения поголовья сельскохозяйственных животных;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проектное распределение (перераспределение) пастбищ между сельскими населенными пунктами, входящими в сельский округ, на котором указывается </w:t>
      </w:r>
      <w:r>
        <w:rPr>
          <w:rFonts w:ascii="Times New Roman"/>
          <w:b w:val="false"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распределения (перераспределения) пастбищ между сельскими населенными пунктами сельского округа для поголовья сельскохозяйственных животных физических и юридических лиц, не обеспеченных пастбищами;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требования, необходимые для рационального использования пастбищ на соответствующей административно-территориальной единице, к которым относятся: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соблюдение предельно допустимой нормы нагрузки на общую площадь пастбищ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 (зарегистрирован в Реестре государственной регистрации нормативных правовых актов № 11064);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использование пастбищ с учетом пастбищеоборотов и источников водопользований;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разбивка площадей пастбищ на отдельные выпасные участки;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чередование участков пастбищ по сезонам года в пространстве и во времени (внутри сезона, года);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ежегодное оставление одного из участков пастбищеоборота без выпаса и сельскохозяйственных животных.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Плану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управлению 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Кайрактинском сельском округе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2025-2029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Данные земельного баланса региона и информационной системы государственного земельного кадастра Таблица 1. Распределение пастбищ по категориям земель Кайрактинского сельского округа, гектаров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земель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земель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хозяйственного назначения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промышленности, транспорта, связи и иного не сельскохозяйственного назначения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охраняемых природных территорий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лесного фонда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 фонда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Кайрактинсий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153451100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253910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административно-территориальному делению в Кайрактинском сельском округе имеется 1 сельский населенный пункт.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Кайрактинского сельского округа 326605 гектаров.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категориям земли подразделяются на: земли сельскохозяйственного назначения –152160 гектаров; земли населенных пунктов – 100148 гектара; иного не сельскохозяйственного назначения-1602. Земли особо охраняемых природных территорий, лесного фонда, водного фонда, запаса не имеются.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Распределение пастбищ населенного пункта, гектаров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пастбищ, тысяч гектаров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и виды пастбищ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предназначенные для удовлетворения нужд населения по выпасу сельскохозяйственных животных личного подворья, тысяч гектаров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общественные, тысяч гектаров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отгонные, тысяч гектаров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сезонные, тысяч гектаров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аридные, тысяч гектаров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культурные, тысяч гектаров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Кайрактинскийсельский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153451100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99743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99743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99743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Кайрактинского сельского округа культурные, аридные и отгонные пастбища отсутствуют.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округе функционируют 29 крестьянских хозяйств, за которыми закреплено 99743 гектаров пастбищ.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Сведения о собственниках и землепользователях на основании правоустанавливающих и идентификационных документов на земельный участок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собственников, землепользователей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номер/индивидуальный идентификационный номер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 земельного участка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тысяч гектаров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"НҰРГЕЛДІ"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011264018183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02-024-042-050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"ОРЫНБАЙ"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0302640198560001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02-024-042-042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"АҚТАН"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030264021174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02-024-042-006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"КУНБАЙ"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030564022558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02-024-042-025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02-024-042-024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02-024-042-023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КХ"ДӘУЛЕТ"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030764023078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02-024-042-053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02-024-042-052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02-024-042-051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"Жандос"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030864036154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02-024-042-003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"ЖАЛМАҒАНБЕТ"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031264019333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02-024-042-007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"СЫДЫҚ-АКТАН"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081064013306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02-024-042-061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"КОКЖАР"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090664018605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02-024-042-044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"КАЙРАКТЫ"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110364021849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02-024-042-036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КХ"АЖА" - АЯЗБАЕВ ЖАЙЫЛХАН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110664013869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02-024-041-177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"НҰРЖІГІТ"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151064003562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02-024-042-047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02-024-042-050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"ӘЛИ"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160364005767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02-024-042-046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"Назар" Әуезхан А.Т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160964028837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02-024-042-049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"ДАСТАН"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210164007480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"Мағжан"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210664022716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"Қауыпбай"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211164006960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"Аймақ"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211164013834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"Айсұлтан"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220164013873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"Армантай"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220464013874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02-024-042-059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"Нағымет"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220864030303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"Еламан"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221164027093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"Әмзе"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231164017949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"Абдуррахман"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240964013905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"Ерке-Улан"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800164000040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02-024-042-020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"АҚШКӨЛ"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800164000060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02-024-042-022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02-024-042-021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"Еркин-Айна"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800164000080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02-024-042-008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"АБДИЖАН"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800164000090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02-024-042-057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02-024-042-056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02-024-042-055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"АЯН"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960264012525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02-024-042-043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97,106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 к/х – крестьянское хозяйство;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поголовья сельскохозяйственных животных на территории сельского округа: крупного рогатого скота – 1906; овец и коз - 1121 и лошадей – 274 голов.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селе Талдык: крупного рогатого скота – 1906; овец и коз - 1121 и лошадей – 274 голов.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Коэффициент питательности пастбищных кормов сельского округа находится пределах до 0,26 кормовых единиц. Это значит, что в 100 кг пастбищного корма при натуральной влажности содержится до 26 кормовых единиц. При таком коэффициенте питательности пастбищных кормов необходимо кормов в сутки: КРС – 35 кг; МРС - 6,0 кг; лошади – 39,0 кг; за пастбищный период 240 дней: КРС – 8400кг; МРС – 1440кг; лошади – 9360кг.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урожайности 1080кг/га и коэффициенте питательности пастбищных кормов 0,26 корм. ед нагрузка выпаса составила: КРС – 7,8; МРС – 1,3 и лошади – 8,7 гектаров на голову.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4. Распределение пастбищ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Необходимая площадь пастбищ для сельскохозяйственных животных, тысяч гектаров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общественных пастбищ, гектаров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отгонных пастбищ, гектаров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Кайрактинский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153451100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выпаса сельскохозяйственных животных необходимо 18708 гектаров.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Крупного рогатого скота – 1906; овец и коз - 1121 и лошадей – 274 голов выпасаются на общественных пастбищах, площадью 99743 тысяч гектаров, 0 голов выпасаются на отгонных пастбищах, площадью 0 тысяч гектаров.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Площадь общественных пастбищ сельского округа Кайракты обеспечивает потребность в пастбищном корме выпасаемое поголовье. Однако в населенном пункте Кайракты дефицита пастбищ нету.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5. Требуемые дополнительные пастбища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Требуемые дополнительные пастбища из земель запаса, тысяч гектаров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предоставляемые пастбища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пастбища, которые могут быть предоставлены в землепользование пастбищепользователям, тысяч гектаров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пастбища, подлежащие резервированию в целях удовлетворения нужд населения по выпасу сельскохозяйственных животных личного подворья, тысяч гектаров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Плану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управлению 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Кайрактинском сельском округе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2025-2029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геоботанического обследования пастбищ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шифры по легенде и по Классификации природных кормовых угодий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контуров и описаний (скобках)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типов (разностей, модификаций) природных кормовых угодий с приуроченностью их к рельефу, почвам. Название прочих угодий и земель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угодья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участия в контуре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тысяч гектаров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Современное использование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Кайрактинский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8, 11, 13, 29, 158, 148, 149,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Дерновиннозлаковые, дерновиннозлаково-разнотравные степные с преобладанием ковылей пастбища с полынными, типчаково-грудницевыми или кокпековыми пастбищами солонцов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Равнинные пастбища и сенокосы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Дерновиннозлаковые – 40%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полынные – 60%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Круглогодичное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Валовая урожайность, центнеров на гектар (год обследования)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Урожайность поедаемых растений на средний год: центнеров на гектар сухой массы, центнеров на гектар кормовых единиц, килограмм на гектар переваримого протеина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пастбищных кормов по сезонам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косимые пастбища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урожайность по контуру: центнеров на гектар сухой массы (числитель), центнеров на гектар кормовых единиц (знаменатель)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Кормозапас по контуру: центнеров на гектар сухой массы (числитель), центнеров на гектар кормовых единиц (знаменатель)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Культуртехническое состояние, наличие лекарственных растений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по использованию, вид скота. Рекомендуемые мероприятия по улучшению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778440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всех видов скота.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смены участков.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Сведения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геоботанического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обследования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пастбищ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Географическое положение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Талдык (каз. Талдық) — село в Айтекебийском районе Актюбинской области Казахстана. Административный центр Кайрактинского сельского округа. Находится примерно в 235 км к югу от центра района Жургенов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Сведения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скотомогильниках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(биометрических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ямах).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сельском округе находится один скотомогильник.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Плану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управлению 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Кайрактинском сельском округе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2025-2029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об объектах пастбищной инфраструктуры и о сервитутах для прогона сельскохозяйственных животных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пастбищной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действующих объектов пастбищной инфраструктуры, единиц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объектов пастбищной инфраструктуры требующих строительства (реконструкции), единиц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Протяженность, километров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тысяч квадратных метров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Обводнительные сооружения (скважины, трубчатые и шахтные колодцы, копани)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Сооружения, мосты, дороги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Скотопрогонные трассы, скотоостановочные и водопойные площадки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Емкости для купки овец, кошары и отгороженные места, ограждения пастбищ, изгороди (в том числе электроизгороди), загоны для загонно-порционного выпаса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Расколы для ветеринарной обработки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и объекты, предназначенные для обеспечения электрической и тепловой энергией, объекты по использованию возобновляемых и альтернативных источников энергии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водоснабжения и другие виды жизнеобеспечения, сооружения для сезонного проживания персонала и иное имущество, необходимое для содержания и использования пастбищ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Плану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управлению 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Кайрактинском сельском округе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2025-2029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Данные о численности поголовья сельскохозяйственных животных, с указанием их владельцев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поселка, села, сельского округа по классификатору административно-территориальных объектов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владельца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номер/индивидуальный идентификационный номер владельца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153451100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"НҰРГЕЛДІ"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011264018183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"ОРЫНБАЙ"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0302640198560001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"АҚТАН"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030264021174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"КУНБАЙ"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030564022558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КХ"ДӘУЛЕТ"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030764023078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"Жандос"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030864036154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"ЖАЛМАҒАНБЕТ"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031264019333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"СЫДЫҚ-АКТАН"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081064013306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"КОКЖАР"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090664018605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"КАЙРАКТЫ"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110364021849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КХ"АЖА" - АЯЗБАЕВ ЖАЙЫЛХАН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110664013869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"НҰРЖІГІТ"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151064003562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"ӘЛИ"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160364005767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"Назар" Әуезхан А.Т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160964028837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"ДАСТАН"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210164007480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"Мағжан"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210664022716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"Қауыпбай"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211164006960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"Аймақ"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211164013834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"Айсұлтан"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220164013873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"Армантай"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220464013874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"Нағымет"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220864030303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"Еламан"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221164027093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"Әмзе"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231164017949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"Абдуррахман"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240964013905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"Ерке-Улан"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800164000040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"АҚШКӨЛ"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800164000060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"Еркин-Айна"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800164000080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"АБДИЖАН"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800164000090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"АЯН"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960264012525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 физических лиц или наименование юридических лиц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поголовья, голов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Крупного рогатого скота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Мелкого рогатого скота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АБДИШАЙИМОВ ШАРИП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Койшыбаев 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МУХАМБЕТПАЙЗОВ НУРКЕН РАХМЕТОВИЧ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НАГИМЕТОВ АЛМАТ АБДИЖАМИЛОВИЧ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ШМАНОВ ГАРИФОЛЛА САГЫНТАЕВИЧ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БАЙГОЖИН ЕРБОЛАТ ЕЛАМАНОВИЧ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ӨТКЕЛБАЕВ ТАСБОЛАТ ӘБДІКЕРҰЛЫ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САДИКОВ КЕНЖАЛЫ МУХАНБЕТКУЛОВИЧ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ЖҮСІПОВ ЖАНДОС КҮЗЕМБАЙҰЛЫ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САТМАГАНБЕТОВ МУРАТ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АЯЗБАЕВ ЖАЙЫЛХАН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ЖҮСІПОВ НҰРБЕК САЙМАНҰЛЫ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БАБАШ ТУЛКІБАЙ ӘБДІНАҒИҰЛЫ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ӘУЕЗХАН АЙТБЕК ТЕМІРБОЛАТҰЛЫ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КАЙРУЛЛИН ДАСТАН ТИЛЕКТЕСОВИЧ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ҚАМЫСБАЕВА САРЖАН САҚЫПҚЫЗЫ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БАЙМАҒАНБЕТОВ ҚУАТЖАН ҚАУЫПБАЙҰЛЫ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АЙМАҚОВ АСЫЛАН АЙМАҚҰЛЫ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МУФТАКОВ ЕРНАР АСКАРОВИЧ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МУСТАФИН ЖАЛГАС АМАНДАУЛЕТОВИЧ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НАГИМЕТОВ АБДИМАНАТ АБДИЖАМИЛОВИЧ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БАЙГОЖИН АЙДОС ЕЛАМАНОВИЧ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КЫДЫРАЛИН ДАСТАН АМЗИНОВИЧ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ИЗБАСАРОВ ЕРЛАН ТИЛЕУЖАНОВИЧ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БИМАГАМБЕТОВ АЙБЕК АРЫСТАНБЕКОВИЧ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ЕССАУИЕВ ЖАЛГАС САТТИБАЕВИЧ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АЙМАТОВ САРСЕН АЛТАЕВИЧ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АЛДИЯРОВ ЖУМАБЕК АБДИЖАНОВИЧ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ӨТЕМІСОВ АМАНЖОЛ ТӨРЕТАЙҰЛЫ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Данные о количестве гуртов, отар, табунов, сформированных по видам и половозрастным группам сельскохозяйственных животных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поселка, села, сельского округа по классификатору административно-территориальных объектов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поселка, села, сельского округа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гуртов, отар, табунов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Крупного рогатого скота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Мелкого рогатого скота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быков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телок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бычков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овец и коз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молодняка (ярок, козочек)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молодняка, (баранчиков, козликов)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жеребцов, кобыл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Талдык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Сведения о численности поголовья сельскохозяйственных животных для выпаса на отгонных пастбищах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поселка, села, сельского округа по классификатору административно-территориальных объектов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поселка, села, сельского округа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поголовья, голов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Крупного рогатого скота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Мелкого рогатого скота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товаропроизводителей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товаропроизводителей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товаропроизводителей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товаропроизводителей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Данные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особенностях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выпаса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сельскохозяйственных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животных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культурных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аридных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пастбищах,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землях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лесного,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водного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фондов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особо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охраняемых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природных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территорий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Выпас сельскохозяйственных животных на культурных пастбищах и аридных пастбищах отличается по множеству факторов, включая тип растительности, условия окружающей среды и методы управления. На культурных пастбищах, где растительность сформирована человеком, выпас часто более контролируемый и интенсивно управляемый, что позволяет оптимизировать продуктивность и качество корма. Аридные пастбища, напротив, характеризуются скудной растительностью и суровыми условиями, что требует более адаптивных стратегий выпаса для обеспечения устойчивости.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Плану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управлению 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Кайрактинском сельском округе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2025-2029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Рекомендуемые схемы пастбищеоборотов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участков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второй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третий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четвертый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Пастбища сельского округа являются сезонными. В зависимости от видового состава выпас скота на сезонных пастбищах определяется пригодностью корма к стравливанию и продолжительностью сохранения его продуктивности. Весенние пастбища использоваться с отрастанием эфемеров. Летом (пырейно-разнотравные, злаково-разнотравные); весной (дерновиннозлаково-полынные с преобладанием ковылей, ковыльно-типчаково-узкодольчатополынные), осенью (полынно-злаковые) и зимой (полукустарничково- солянковые). Использование пастбищ без соблюдения мер по их охране часто приводит к перетравливанию пастбищ, к различной степени деградации. А также неиспользование травостоя в нужный (оптимальный) сезон влечет потерю 40-70% кормовых единиц и 60-80% белка. В связи с этим каждый участок должен использоваться в свой срок, чтобы не было потери ежегодно возобновляемого ресурса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Разбивка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площадей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пастбищ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отдельные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выпасные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участки;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Продолжительность выпаса каждого сезона (дней) определяется условиями конкретного года. Выпас животных должен начинаться при достижении устойчивого показателя температуры воздуха +10оС. Заканчивается выпас с залеганием снежного покрова высотой 15-20 см.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Весенние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пастбища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сельского округа представлены дерновиннозлаково-полынными с преобладанием ковылей, ковыльно-типчаково-узкодольчатополынными типами. Продолжительность выпаса составляет на весенних пастбищах </w:t>
      </w:r>
      <w:r>
        <w:rPr>
          <w:rFonts w:ascii="Times New Roman"/>
          <w:b/>
          <w:i w:val="false"/>
          <w:color w:val="000000"/>
          <w:sz w:val="28"/>
        </w:rPr>
        <w:t>(апрель-июнь)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–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70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дней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Летние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пастбища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представлены пырейно-разнотравными, злаково-разнотравными типами. Продолжительность выпаса составляет </w:t>
      </w:r>
      <w:r>
        <w:rPr>
          <w:rFonts w:ascii="Times New Roman"/>
          <w:b/>
          <w:i w:val="false"/>
          <w:color w:val="000000"/>
          <w:sz w:val="28"/>
        </w:rPr>
        <w:t>(июнь-сентябрь)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70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Осенние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пастбища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представлены полынно-злаковым типом. Продолжительность выпаса составляет </w:t>
      </w:r>
      <w:r>
        <w:rPr>
          <w:rFonts w:ascii="Times New Roman"/>
          <w:b/>
          <w:i w:val="false"/>
          <w:color w:val="000000"/>
          <w:sz w:val="28"/>
        </w:rPr>
        <w:t>(сентябрь-ноябрь)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70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Зимние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пастбища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представлены полукустарничковые- солянковым типом. Продолжительность выпаса составляет </w:t>
      </w:r>
      <w:r>
        <w:rPr>
          <w:rFonts w:ascii="Times New Roman"/>
          <w:b/>
          <w:i w:val="false"/>
          <w:color w:val="000000"/>
          <w:sz w:val="28"/>
        </w:rPr>
        <w:t>(ноябрь-декабрь)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Среднесуточное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водопотребление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сельскохозяйственных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животных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составляет: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летнее время (литров в сутки на 1 голову скота):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коровы молочные – 55;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коровы сухостойные – 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нетели в возрасте до 2 лет –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телята в возрасте до 6 месяцев –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лошади рабочие, не кормящие матки – 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лошади племенные, кормящие матки – 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жеребята в возрасте до 1,5 лет –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жеребята в возрасте до 7 месяцев –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овцы взрослые –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молодняк овец в возрасте до 1 года – 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весеннее и осеннее время (литров в сутки на 1 голову скота):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коровы молочные – 45;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коровы сухостойные –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нетели в возрасте до 2 лет –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телята в возрасте до 6 месяцев –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лошади рабочие, не кормящие матки –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лошади племенные, кормящие матки –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жеребята в возрасте до 1,5 лет –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жеребята в возрасте до 7 месяцев – 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овцы взрослые – 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зимнее время (литров в сутки на 1 голову скота):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коровы молочные – 35;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коровы сухостойные –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нетели в возрасте до 2 лет – 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телята в возрасте до 6 месяцев –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лошади рабочие, не кормящие матки –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лошади племенные, кормящие матки –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жеребята в возрасте до 1,5 лет –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овцы взрослые – 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Проектное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распределение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(перераспределение)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пастбищ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между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сельскими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населенными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пунктами,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входящими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сельский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округ,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котором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указывается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распределения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(перераспределения)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пастбищ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между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сельскими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населенными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пунктами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сельского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округа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для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поголовья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сельскохозяйственных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животных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физических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юридических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лиц,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обеспеченных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пастбищами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общественных пастбищ сельского округа Кайракты обеспечивает потребность в пастбищном корме выпасаемое поголовье. Однако в населенном пункте Кайракты дефицита пастбищ нету.</w:t>
      </w:r>
    </w:p>
    <w:bookmarkStart w:name="z16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1.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(карта)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расположения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пастбищ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территории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Кайрактинского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сельского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округа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разрезе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категорий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земель,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собственников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земельных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участков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землепользователей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основании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правоустанавливающих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документов</w:t>
      </w:r>
    </w:p>
    <w:bookmarkEnd w:id="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556500" cy="773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773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(карта)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обозначением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пастбищ,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предназначенных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для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нужд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населения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выпасу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сельскохозяйственных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животных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личного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подворья,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числе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общественных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пастбищ,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которой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указываются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границы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площади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пастбищ,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числе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общественных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пастбищ,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предназначенных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для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нужд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населения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выпасу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сельскохозяйственных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животных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личного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подворья</w:t>
      </w:r>
    </w:p>
    <w:bookmarkEnd w:id="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277100" cy="844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7277100" cy="844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3.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(карта)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обозначением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рекомендуемых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схем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пастбищеоборотов</w:t>
      </w:r>
      <w:r>
        <w:rPr>
          <w:rFonts w:ascii="Times New Roman"/>
          <w:b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которой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указываются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схемы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пастбищеоборотов</w:t>
      </w:r>
      <w:r>
        <w:rPr>
          <w:rFonts w:ascii="Times New Roman"/>
          <w:b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рекомендуемые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основании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геоботанического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обследования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пастбищ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1 весна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2 весна-лето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3 весна-лето-осень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4 осень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весенно- летний период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период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период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весенно- летний период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период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период 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весенно- летний период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период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период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весенно- летний период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период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период 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весенно- летний период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период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период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1 , 2, 3, 4 порядок использование загона в год.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391400" cy="676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7391400" cy="676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4.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(карта)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обозначением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сервитутов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для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прогона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сельскохозяйственных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животных,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скотопрогонных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трасс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объектов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пастбищной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инфраструктуры,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также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скотомогильников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(биометрических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ям),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которой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указываются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сервитуты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для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прогона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сельскохозяйственных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животных,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скотопрогонные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трассы,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объекты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пастбищной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инфраструктуры,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месторасположение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скотомогильников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(биометрических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ям).</w:t>
      </w:r>
    </w:p>
    <w:bookmarkEnd w:id="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708900" cy="826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7708900" cy="826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5.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(карта)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обозначением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пастбищ,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которые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могут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быть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предоставлены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землепользование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пастбищепользователям</w:t>
      </w:r>
    </w:p>
    <w:bookmarkEnd w:id="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632700" cy="868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7632700" cy="868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6.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доступа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водоисточникам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(озерам,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рекам,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прудам,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копаниям,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оросительным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или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обводнительным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каналам,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трубчатым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или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шахтным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колодцам),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составленная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согласно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норме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потребления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воды,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которой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указывается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маршруты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передвижения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животных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водоисточникам</w:t>
      </w:r>
    </w:p>
    <w:bookmarkEnd w:id="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480300" cy="886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7480300" cy="886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7.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размещения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поголовья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сельскохозяйственных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животных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отгонных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пастбищах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физических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(или)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юридических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лиц,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обеспеченных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пастбищами,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расположенными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селе,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сельском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округе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442200" cy="720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7442200" cy="720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8.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перераспределения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пастбищ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между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сельскими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населенными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пунктами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сельского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округа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для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поголовья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сельскохозяйственных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животных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физических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(или)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юридических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лиц,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обеспеченных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пастбищами</w:t>
      </w:r>
    </w:p>
    <w:bookmarkEnd w:id="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734300" cy="842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7734300" cy="842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25 сентября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383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в Карабутакском сельском округе на 2025-2029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план по управлению пастбищами и их использованию (далее – План) разработан в соответствии с подпунктом 4-1)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пастбищах" (далее – Закон),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29 июля 2024 года № 263 "Об утверждении типового плана по управлению пастбищами и их использованию" (зарегистрирован в Реестре государственной регистрации нормативных правовых актов за № 34831).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разработке Плана учитываются: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данные земельного баланса региона и информационной системы государственного земельного кадастра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сведения геоботанического обследования пастбищ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сведения о скотомогильниках (биометрических ямах), формируемые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 ведения реестра скотомогильников (биотермических ям)</w:t>
      </w:r>
      <w:r>
        <w:rPr>
          <w:rFonts w:ascii="Times New Roman"/>
          <w:b w:val="false"/>
          <w:i w:val="false"/>
          <w:color w:val="000000"/>
          <w:sz w:val="28"/>
        </w:rPr>
        <w:t>, утвержденными приказом Министра сельского хозяйства Республики Казахстан от 3 февраля 2020 года № 35 (зарегистрирован в Реестре государственной регистрации нормативных правовых актов № 19987);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сведения об объектах пастбищной инфраструктуры и о сервитутах для прогона сельскохозяйственных животных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данные о численности поголовья сельскохозяйственных животных, полученные из базы данных идентификации сельскохозяйственных животных, с указанием их владельцев по форме согласно таблице 1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данные о количестве гуртов, отар, табунов, сформированных по видам и половозрастным группам сельскохозяйственных животных по форме согласно таблице 2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сведения о численности поголовья сельскохозяйственных животных для выпаса на отгонных пастбищах по форме согласно таблице 3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данные об особенностях выпаса сельскохозяйственных животных на культурных и аридных пастбищах, землях лесного, водного фондов и особо охраняемых природных территорий.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рекомендуемые схемы пастбищеоборотов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официальная статистическая информация по статистике животноводства и растениеводства.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содержит следующие приложения: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(карта) расположения пастбищ на территории административно-территориальной единицы в разрезе категорий земель, на которой указываются границы, площади и виды пастбищ, в том числе отгонных, сезонных, аридных и культурных, сведения об их собственниках или землепользователях на основании правоустанавливающих и идентификационных документов на земельный участок;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(карта) с обозначением пастбищ, предназначенных для нужд населения по выпасу сельскохозяйственных животных личного подворья, в том числе общественных пастбищ, на которой указываются границы и площади пастбищ, в том числе общественных пастбищ, предназначенных для нужд населения по выпасу сельскохозяйственных животных личного подворья;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(карта) с обозначением рекомендуемых схем пастбищеоборотов, на которой указываются схемы пастбищеоборотов, рекомендуемые на основании геоботанического обследования пастбищ;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(карта) с обозначением сервитутов для прогона сельскохозяйственных животных, скотопрогонных трасс и иных объектов пастбищной инфраструктуры, а также скотомогильников (биометрических ям), на которой указываются сервитуты для прогона сельскохозяйственных животных, скотопрогонные трассы, объекты пастбищной инфраструктуры, месторасположение скотомогильников (биометрических ям);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(карта) с обозначением пастбищ, которые могут быть предоставлены в землепользование пастбищепользователям.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схема (карта) с обозначением пастбищ, подлежащих резервированию в целях удовлетворения нужд населения по выпасу сельскохозяйственных животных личного подворья, на которой указываются границы и площади пастбищ, подлежащих резервированию в целях удовлетворения нужд населения по выпасу сельскохозяйственных животных личного подворья.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доступа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воды, на которой указываются маршруты передвижения животных к водоисточникам.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размещения поголовья сельскохозяйственных животных на отгонных пастбищах, на которой указываются границы и площади отгонных пастбищ для размещения поголовья сельскохозяйственных животных;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проектное распределение (перераспределение) пастбищ между сельскими населенными пунктами, входящими в сельский округ, на котором указывается </w:t>
      </w:r>
      <w:r>
        <w:rPr>
          <w:rFonts w:ascii="Times New Roman"/>
          <w:b w:val="false"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распределения (перераспределения) пастбищ между сельскими населенными пунктами сельского округа для поголовья сельскохозяйственных животных физических и юридических лиц, не обеспеченных пастбищами;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требования, необходимые для рационального использования пастбищ на соответствующей административно-территориальной единице, к которым относятся: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соблюдение предельно допустимой нормы нагрузки на общую площадь пастбищ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 (зарегистрирован в Реестре государственной регистрации нормативных правовых актов № 11064);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использование пастбищ с учетом пастбищеоборотов и источников водопользований;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разбивка площадей пастбищ на отдельные выпасные участки;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чередование участков пастбищ по сезонам года в пространстве и во времени (внутри сезона, года);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ежегодное оставление одного из участков пастбищеоборота без выпаса и сельскохозяйственных животных.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Плану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управлению 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в Карабутакском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сельском округе на 2025-2029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Данные земельного баланса региона и информационной системы государственного земельного кадастра Данные земельного баланса региона и информационной системы государственного земельного кадастра Таблица 1. Распределение пастбищ по категориям земель Карабутакского сельского округа, гектаров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земель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земель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хозяйственного назначения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промышленности, транспорта, связи и иного не сельскохозяйственного назначения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охраняемых природных территорий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лесного фонда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 фонда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Карабутакский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153433000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228004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административно-территориальному делению в Карабутакском сельском округе имеются 4 сельских населенных пунктов.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Карабутакского сельского округа 262794 гектаров.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категориям земли подразделяются на: земли сельскохозяйственного назначения – 159648 гектаров; земли населенных пунктов – 65558 гектара. Земели особо охраняемых природных территорий, лесного фонда, водного фонда, запаса.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Распределение пастбищ населенного пункта, гектаров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пастбищ, тысяч гектаров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и виды пастбищ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предназначенные для удовлетворения нужд населения по выпасу сельскохозяйственных животных личного подворья, тысяч гектаров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общественные, тысяч гектаров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отгонные, тысяч гектаров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сезонные, тысяч гектаров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аридные, тысяч гектаров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культурные, тысяч гектаров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Карабутакский сельский округ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153433000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Карабутак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Белкопа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Енбекту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Жароткел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Карабутакского сельского округа культурные, аридные и отгонные пастбища отсутствуют.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округе функционируют 55 крестьянских хозяйств, за которыми закреплено 131436 гектаров пастбищ.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Сведения о собственниках и землепользователях на основании правоустанавливающих и идентификационных документов на земельный участок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собственников, землепользователей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номер/индивидуальный идентификационный номер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 земельного участка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тысяч гектаров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"Нуржанат"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041164026374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02:024:036:062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02:024:036:063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02-024-036-064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"Саламат"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980964015142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02-024-036-534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02-024-036-535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02-024-036-536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02-024-036-537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02-024-036-538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"Даулет" Ергарин М.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950564002834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02-024-036-523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"Даулет" Тлепбергенова 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020464019059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02-024-036-042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"Аппак"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980864015882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02-024-036-041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02-024-036-532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02-024-036-531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"Абдолла"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110464002221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02-024-036-510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02-024-036-509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"Тугел"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200664029011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02-024-036-080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02-024-036-075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"Жарык"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070664027521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02-024-036-526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02-024-036-525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27,462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"Нурасыл"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141264010605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02-024-036-060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"Ринат"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020764015611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02-024-036-017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"Нұр-Әлім"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240864009775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"Мейиржан"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170664025279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02-024-036-529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"Батыр"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240364002105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02-024-036-554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"Акниет"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211164015523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02-024-036-085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"Азамат"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211164015078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02-024-036-090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"Дамир"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220864025664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02-024-036-103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"Тауекел"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220864001307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02-024-036-102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"Айкын"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211164017798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02-024-036-091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"Нурдаулет"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160964028590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02-024-036-524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"ALT-ZAQ"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220964041411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02-024-033-043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"Ата-Мура"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200664031648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02-024-036-542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"Жанайым"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211164019368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02-024-036-093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"Енлик"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230964010969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02-024-036-545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"Шапагат"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200664033684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02-024-036-098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02-024-036-105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"Т Куламан"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191164029130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02-024-036-070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"Самга"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170164014562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02-024-036-541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"Алим"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240164016574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02-024-036-516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"Жаксымурат"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240164026452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"Алтын Орда"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250264014751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02-024-036-515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"Бекарыс"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080364011763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02-024-036-517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"Жандос"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021064015133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02-024-036-522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02-024-036-521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02-024-036-520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"Куантай"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120964008220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02-024-036-050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"Дауирбек"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070664027819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02-024-036-066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"Руслан"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12106400126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02-024-036-053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"Галымжан"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130764009719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02-024-036-054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"Кайсар"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140664014268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02-024-036-511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"Ерканат"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211164013282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02-024-036-083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"Есен-Аман"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2208664011763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02-024-036-101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"Ясина"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231064021181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02-024-036-548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"Мади"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220864008793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02-024-036-100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"Данияр"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221164002236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02-024-036-078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"Амир-Темир"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120764008789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02-024-036-049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"Куаныш"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080864006518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02-024-036-037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"Торт кара"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190964016333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02-024-036-539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"Казанат"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191064017877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02-024-036-069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"Парасат"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220164026082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02-024-036-089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"Осман"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2106640017022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02-024-036-079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"Шолак"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200664033604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02-024-036-074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"Болашак"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040564035404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02-024-036-030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"Аслан"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0412640311919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02-024-036-067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"Адлет"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171164036273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02-024-036-009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"Зада"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210764034905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02-024-036-097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"Адил-Айса"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040264028609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02-024-036-043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"Нур-Тилек"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240464017137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02-024-036-562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"Аруназ"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201064026286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02-024-036-042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131,436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 к/х – крестьянское хозяйство;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поголовья сельскохозяйственных животных на территории сельского округа: крупного рогатого скота – 2698; овец и коз -5230 и лошадей – 699 голов.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селе Белкопа: крупного рогатого скота – 564; овец и коз - 796 и лошадей – 145 голов.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селе Енбекту: крупного рогатого скота – 350; овец и коз - 686 и лошадей – 66 голов.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селе Жароткел: крупного рогатого скота – 372; овец и коз - 463 и лошадей -130 голов.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селе Карабутак: крупного рогатого скота – 1412; овец и коз –3285 и лошадей – 358 голов.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Коэффициент питательности пастбищных кормов сельского округа находится пределах до 0,26 кормовых единиц. Это значит, что в 100 кг пастбищного корма при натуральной влажности содержится до 26 кормовых единиц. При таком коэффициенте питательности пастбищных кормов необходимо кормов в сутки: КРС – 35 кг; МРС - 6,0 кг; лошади – 39,0 кг; за пастбищный период 240 дней: КРС – 8400кг; МРС – 1440кг; лошади – 9360кг.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урожайности 1080кг/га и коэффициенте питательности пастбищных кормов 0,26 корм. ед нагрузка выпаса составила: КРС – 7,8; МРС – 1,3 и лошади – 8,7 гектаров на голову.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4. Распределение пастбищ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Необходимая площадь пастбищ для сельскохозяйственных животных, тысяч гектаров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общественных пастбищ, гектаров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отгонных пастбищ, гектаров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Карабутакский сельский округ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153433000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Карабутак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Белкопа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Енбекту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Жароткел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выпаса сельскохозяйственных животных необходимо 33926 гектаров.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Крупного рогатого скота – 2698; овец и коз - 5230 и лошадей – 699 голов выпасаются на общественных пастбищах, площадью 64528 тысяч гектаров, 0 голов выпасаются на отгонных пастбищах, площадью 0 тысяч гектаров.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Площадь общественных пастбищ сельского округа Карабутак обеспечивает потребность в пастбищном корме выпасаемое поголовье. Однако в населенном пункте Карабутак дефицита пастбищ нету.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5. Требуемые дополнительные пастбища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Требуемые дополнительные пастбища из земель запаса, тысяч гектаров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предоставляемые пастбища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пастбища, которые могут быть предоставлены в землепользование пастбищепользователям, тысяч гектаров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пастбища, подлежащие резервированию в целях удовлетворения нужд населения по выпасу сельскохозяйственных животных личного подворья, тысяч гектаров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Плану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управлению 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в Карабутакском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сельском округе на 2025-2029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геоботанического обследования пастбищ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шифры по легенде и по Классификации природных кормовых угодий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контуров и описаний (скобках)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типов (разностей, модификаций) природных кормовых угодий с приуроченностью их к рельефу, почвам. Название прочих угодий и земель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угодья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участия в контуре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тысяч гектаров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Современное использование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Карабутак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150,16,22,25,148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Дерновиннозлаково-полынные пустынно-степные с преобладанием ковылей и полыней пастбища с полынными или солянковыми пастбищами солонцов или злаковыми луговыми сенокосами и пастбищами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Равнинные пастбища и сенокосы, в том числе предгорных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Дерновиннозлаковые – 70%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полынные – 30%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Круглый год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Валовая урожайность, центнеров на гектар (год обследования)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Урожайность поедаемых растений на средний год: центнеров на гектар сухой массы, центнеров на гектар кормовых единиц, килограмм на гектар переваримого протеина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пастбищных кормов по сезонам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косимые пастбища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урожайность по контуру: центнеров на гектар сухой массы (числитель), центнеров на гектар кормовых единиц (знаменатель)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Кормозапас по контуру: центнеров на гектар сухой массы (числитель), центнеров на гектар кормовых единиц (знаменатель)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Культуртехническое состояние, наличие лекарственных растений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по использованию, вид скота. Рекомендуемые мероприятия по улучшению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всех видов скота.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смены участков.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Сведения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геоботанического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обследования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пастбищ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Географическое положение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Карабутак (каз. Қарабұтақ) — село в Айтекебийском районе Актюбинской области Казахстана. Административный центр Карабутакского сельского округа. Находится примерно в 85 км к югу от центра района Жургенов.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Сведения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скотомогильниках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(биометрических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ямах).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сельском округе находится один скотомогильник.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Плану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управлению 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в Карабутакском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сельском округе на 2025-2029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об объектах пастбищной инфраструктуры и о сервитутах для прогона сельскохозяйственных животных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пастбищной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действующих объектов пастбищной инфраструктуры, единиц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объектов пастбищной инфраструктуры требующих строительства (реконструкции), единиц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Протяженность, километров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тысяч квадратных метров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Обводнительные сооружения (скважины, трубчатые и шахтные колодцы, копани)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Сооружения, мосты, дороги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Скотопрогонные трассы, скотоостановочные и водопойные площадки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Емкости для купки овец, кошары и отгороженные места, ограждения пастбищ, изгороди (в том числе электроизгороди), загоны для загонно-порционного выпаса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Расколы для ветеринарной обработки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и объекты, предназначенные для обеспечения электрической и тепловой энергией, объекты по использованию возобновляемых и альтернативных источников энергии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водоснабжения и другие виды жизнеобеспечения, сооружения для сезонного проживания персонала и иное имущество, необходимое для содержания и использования пастбищ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Плану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управлению 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в Карабутакском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сельском округе на 2025-2029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Данные о численности поголовья сельскохозяйственных животных, с указанием их владельцев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поселка, села, сельского округа по классификатору административно-территориальных объектов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владельца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номер/индивидуальный идентификационный номер владельца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"Нуржанат"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041164026374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"Саламат"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980964015142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"Даулет"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950564002834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"Даулет"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020464019059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"Аппак"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980864015882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"Абдолла"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110464002221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"Тугел"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200664029011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"Жарык"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070664027521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"Нурасыл"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141264010605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"Ринат"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020764015611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"Нұр-Әлім"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240864009775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"Мейиржан"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170664025279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"Батыр"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240364002105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"Акниет"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211164015523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"Азамат"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211164015078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"Дамир"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220864025664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"Тауекел"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220864001307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"Айкын"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211164017798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"Нурдаулет"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160964028590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"ALT-ZAQ"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220964041411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"Ата-Мура"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200664031648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"Жанайым"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211164019368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"Енлик"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230964010969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"Шапагат"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200664033684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"Т Куламан"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191164029130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"Самга"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170164014562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"Алим"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240164016574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"Жаксымурат"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240164026452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"Алтын Орда"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250264014751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"Бекарыс"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080364011763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"Жандос"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021064015133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"Куантай"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120964008220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"Дауирбек"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070664027819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"Руслан"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12106400126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"Галымжан"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130764009719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"Кайсар"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140664014268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"Ерканат"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211164013282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"Есен-Аман"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2208664011763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"Ясина"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231064021181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"Мади"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220864008793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"Данияр"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221164002236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"Амир-Темир"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120764008789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"Куаныш"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080864006518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"Торт кара"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190964016333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"Казанат"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191064017877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"Парасат"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220164026082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"Осман"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2106640017022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"Шолак"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200664033604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"Болашак"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040564035404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"Аслан"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0412640311919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"Адлет"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171164036273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"Зада"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210764034905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"Адил-Айса"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040264028609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"Нур-Тилек"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240464017137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"Аруназ"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201064026286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 физических лиц или наименование юридических лиц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поголовья, голов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Крупного рогатого скота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Мелкого рогатого скота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Абишев Каскырбай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Байдрахманов Иман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Ергарин Марат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Тлепбергенова Акбопе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Абдразаков Нуртуган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 Атагулла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Абсатова Жибек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Баймашева Жадра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Ергарин Медет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Мырзалы Асұлан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Абдикаримов Тагиберген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Ахметалин Аскарбек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Ахметова 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Ақниетов Саламат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Байжанова Зинегул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Бекболатов Бакытжан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Боранбаев Буркитбай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Ермагамбетов Самат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Жумагазин Кайрат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Калижанова Алтынгуль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Каналин Ердаулет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Кенжебаев Дулат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Муканова Айгул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Оразбаев Жанарбек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Сматилов Кайрат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Тансыкбаева Ирина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Балатаев Анурарбек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Жақсылыков Жансерік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Калижанов Нурланбек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Карин Нурболат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Бегалин Ержан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Бегалин Бауыржан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Қуанышов Дәуірбек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Тулепбергенов Панабек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Купжасаров Косжан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Сагындыков Айбек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Дабылов Сарсенбай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Жубаназаров Аманбай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Нурпиисов Мейрамбек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Елеуов Аманкелды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Балжанов Акимгерей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Байниязов Аскарбек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Төреғалиев Ғани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Ерсеитова Батима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Бектебаев Болат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Абдрахманов Канат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Дуйсенов Руслан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Куанов Ербол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Жолшибай Каскирбай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Өткелбаев Тасбулат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Кумеков Аскар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Сапиев Жомарт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Абсатова Жибек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Сарсенов Жасарал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Мырзабекова Жанылтай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Табилца 2. Данные о количестве гуртов, отар, табунов, сформированных по видам и половозрастным группам сельскохозяйственных животных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поселка, села, сельского округа по классификатору административно-территориальных объектов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поселка, села, сельского округа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гуртов, отар, табунов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Крупного рогатого скота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Мелкого рогатого скота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быков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телок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бычков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овец и коз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молодняка (ярок, козочек)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молодняка, (баранчиков, козликов)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жеребцов, кобыл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Карабутак 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Белкопа 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Енбекту 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Жароткел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Табилца 3. Сведения о численности поголовья сельскохозяйственных животных для выпаса на отгонных пастбищах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поселка, села, сельского округа по классификатору административно-территориальных объектов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поселка, села, сельского округа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поголовья, голов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Крупного рогатого скота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Мелкого рогатого скота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товаропроизводителей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товаропроизводителей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товаропроизводителей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товаропроизводителей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Карабутак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Белкопа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Енбекту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Жароткел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Данные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особенностях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выпаса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сельскохозяйственных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животных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культурных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аридных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пастбищах,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землях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лесного,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водного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фондов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особо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охраняемых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природных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территорий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Выпас сельскохозяйственных животных на культурных пастбищах и аридных пастбищах отличается по множеству факторов, включая тип растительности, условия окружающей среды и методы управления. На культурных пастбищах, где растительность сформирована человеком, выпас часто более контролируемый и интенсивно управляемый, что позволяет оптимизировать продуктивность и качество корма. Аридные пастбища, напротив, характеризуются скудной растительностью и суровыми условиями, что требует более адаптивных стратегий выпаса для обеспечения устойчивости.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Плану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управлению 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в Карабутакском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сельском округе на 2025-2029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Рекомендуемые схемы пастбищеоборотов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участков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второй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третий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четвертый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Пастбища сельского округа являются сезонными. В зависимости от видового состава выпас скота на сезонных пастбищах определяется пригодностью корма к стравливанию и продолжительностью сохранения его продуктивности. Весенние пастбища использоваться с отрастанием эфемеров. Летом (пырейно-разнотравные, злаково-разнотравные); весной (дерновиннозлаково-полынные с преобладанием ковылей, ковыльно-типчаково-узкодольчатополынные), осенью (полынно-злаковые) и зимой (полукустарничково- солянковые). Использование пастбищ без соблюдения мер по их охране часто приводит к перетравливанию пастбищ, к различной степени деградации. А также неиспользование травостоя в нужный (оптимальный) сезон влечет потерю 40-70% кормовых единиц и 60-80% белка. В связи с этим каждый участок должен использоваться в свой срок, чтобы не было потери ежегодно возобновляемого ресурса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Разбивка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площадей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пастбищ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отдельные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выпасные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участки;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Продолжительность выпаса каждого сезона (дней) определяется условиями конкретного года. Выпас животных должен начинаться при достижении устойчивого показателя температуры воздуха +10оС. Заканчивается выпас с залеганием снежного покрова высотой 15-20 см.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Весенние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пастбища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сельского округа представлены дерновиннозлаково-полынными с преобладанием ковылей, ковыльно-типчаково-узкодольчатополынными типами. Продолжительность выпаса составляет на весенних пастбищах </w:t>
      </w:r>
      <w:r>
        <w:rPr>
          <w:rFonts w:ascii="Times New Roman"/>
          <w:b/>
          <w:i w:val="false"/>
          <w:color w:val="000000"/>
          <w:sz w:val="28"/>
        </w:rPr>
        <w:t>(апрель-июнь)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–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70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дней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Летние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пастбища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представлены пырейно-разнотравными, злаково-разнотравными типами. Продолжительность выпаса составляет </w:t>
      </w:r>
      <w:r>
        <w:rPr>
          <w:rFonts w:ascii="Times New Roman"/>
          <w:b/>
          <w:i w:val="false"/>
          <w:color w:val="000000"/>
          <w:sz w:val="28"/>
        </w:rPr>
        <w:t>(июнь-сентябрь)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70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дней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Осенние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пастбища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представлены полынно-злаковым типом. Продолжительность выпаса составляет </w:t>
      </w:r>
      <w:r>
        <w:rPr>
          <w:rFonts w:ascii="Times New Roman"/>
          <w:b/>
          <w:i w:val="false"/>
          <w:color w:val="000000"/>
          <w:sz w:val="28"/>
        </w:rPr>
        <w:t>(сентябрь-ноябрь)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70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дней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Зимние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пастбища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представлены полукустарничковые- солянковым типом. Продолжительность выпаса составляет </w:t>
      </w:r>
      <w:r>
        <w:rPr>
          <w:rFonts w:ascii="Times New Roman"/>
          <w:b/>
          <w:i w:val="false"/>
          <w:color w:val="000000"/>
          <w:sz w:val="28"/>
        </w:rPr>
        <w:t>(ноябрь-декабрь)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дней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Среднесуточное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водопотребление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сельскохозяйственных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животных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составляет: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летнее время (литров в сутки на 1 голову скота):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коровы молочные – 55;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коровы сухостойные – 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нетели в возрасте до 2 лет –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телята в возрасте до 6 месяцев –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лошади рабочие, не кормящие матки – 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лошади племенные, кормящие матки – 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жеребята в возрасте до 1,5 лет –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жеребята в возрасте до 7 месяцев –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овцы взрослые –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молодняк овец в возрасте до 1 года – 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весеннее и осеннее время (литров в сутки на 1 голову скота):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коровы молочные – 45;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коровы сухостойные –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нетели в возрасте до 2 лет –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телята в возрасте до 6 месяцев –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лошади рабочие, не кормящие матки –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лошади племенные, кормящие матки –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жеребята в возрасте до 1,5 лет –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жеребята в возрасте до 7 месяцев – 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овцы взрослые – 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зимнее время (литров в сутки на 1 голову скота):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коровы молочные – 35;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коровы сухостойные –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нетели в возрасте до 2 лет – 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телята в возрасте до 6 месяцев –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лошади рабочие, не кормящие матки –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лошади племенные, кормящие матки –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жеребята в возрасте до 1,5 лет –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овцы взрослые – 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Проектное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распределение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(перераспределение)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пастбищ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между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сельскими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населенными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пунктами,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входящими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сельский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округ,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котором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указывается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распределения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(перераспределения)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пастбищ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между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сельскими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населенными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пунктами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сельского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округа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для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поголовья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сельскохозяйственных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животных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физических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юридических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лиц,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обеспеченных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пастбищами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общественных пастбищ сельского округа Карабутак обеспечивает потребность в пастбищном корме выпасаемое поголовье. Однако в населенном пункте Карабутак дефицита пастбищ нету.</w:t>
      </w:r>
    </w:p>
    <w:bookmarkStart w:name="z16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1.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(карта)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расположения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пастбищ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территории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Карабутакского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сельского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округа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разрезе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категорий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земель,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собственников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земельных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участков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землепользователей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основании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правоустанавливающих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документов</w:t>
      </w:r>
    </w:p>
    <w:bookmarkEnd w:id="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772400" cy="876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876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(карта)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обозначением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пастбищ,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предназначенных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для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нужд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населения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выпасу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сельскохозяйственных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животных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личного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подворья,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числе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общественных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пастбищ,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которой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указываются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границы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площади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пастбищ,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числе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общественных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пастбищ,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предназначенных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для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нужд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населения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выпасу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сельскохозяйственных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животных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личного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подворья</w:t>
      </w:r>
    </w:p>
    <w:bookmarkEnd w:id="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531100" cy="862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7531100" cy="862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3.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(карта)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обозначением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рекомендуемых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схем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пастбищеоборотов</w:t>
      </w:r>
      <w:r>
        <w:rPr>
          <w:rFonts w:ascii="Times New Roman"/>
          <w:b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которой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указываются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схемы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пастбищеоборотов</w:t>
      </w:r>
      <w:r>
        <w:rPr>
          <w:rFonts w:ascii="Times New Roman"/>
          <w:b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рекомендуемые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основании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геоботанического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обследования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пастбищ</w:t>
      </w:r>
    </w:p>
    <w:bookmarkEnd w:id="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1 весна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2 весна-лето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3 весна-лето-осень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4 осень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весенно- летний период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период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период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весенно- летний период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период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период 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весенно- летний период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период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период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весенно- летний период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период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период 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весенно- летний период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период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период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1 , 2, 3, 4 порядок использование загона в год.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594600" cy="657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7594600" cy="657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4.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(карта)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обозначением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сервитутов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для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прогона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сельскохозяйственных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животных,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скотопрогонных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трасс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объектов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пастбищной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инфраструктуры,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также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скотомогильников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(биометрических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ям),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которой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указываются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сервитуты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для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прогона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сельскохозяйственных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животных,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скотопрогонные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трассы,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объекты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пастбищной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инфраструктуры,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месторасположение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скотомогильников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(биометрических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ям).</w:t>
      </w:r>
    </w:p>
    <w:bookmarkEnd w:id="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378700" cy="920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7378700" cy="920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5.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(карта)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обозначением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пастбищ,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которые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могут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быть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предоставлены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землепользование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пастбищепользователям</w:t>
      </w:r>
    </w:p>
    <w:bookmarkEnd w:id="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543800" cy="800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800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6.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доступа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водоисточникам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(озерам,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рекам,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прудам,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копаниям,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оросительным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или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обводнительным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каналам,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трубчатым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или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шахтным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колодцам),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составленная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согласно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норме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потребления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воды,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которой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указывается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маршруты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передвижения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животных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водоисточникам</w:t>
      </w:r>
    </w:p>
    <w:bookmarkEnd w:id="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696200" cy="937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7696200" cy="937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7.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размещения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поголовья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сельскохозяйственных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животных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отгонных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пастбищах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физических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(или)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юридических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лиц,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обеспеченных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пастбищами,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расположенными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селе,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сельском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округе</w:t>
      </w:r>
    </w:p>
    <w:bookmarkEnd w:id="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683500" cy="779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7683500" cy="779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8.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перераспределения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пастбищ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между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сельскими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населенными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пунктами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сельского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округа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для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поголовья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сельскохозяйственных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животных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физических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(или)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юридических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лиц,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обеспеченных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пастбищами</w:t>
      </w:r>
    </w:p>
    <w:bookmarkEnd w:id="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556500" cy="942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3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942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25 сентября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383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в Кумкудукском сельском округе на 2025-2029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план по управлению пастбищами и их использованию (далее – План) разработан в соответствии с подпунктом 4-1)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пастбищах" (далее – Закон),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29 июля 2024 года № 263 "Об утверждении типового плана по управлению пастбищами и их использованию" (зарегистрирован в Реестре государственной регистрации нормативных правовых актов за № 34831).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разработке Плана учитываются: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данные земельного баланса региона и информационной системы государственного земельного кадастра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сведения геоботанического обследования пастбищ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сведения о скотомогильниках (биометрических ямах), формируемые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 ведения реестра скотомогильников (биотермических ям)</w:t>
      </w:r>
      <w:r>
        <w:rPr>
          <w:rFonts w:ascii="Times New Roman"/>
          <w:b w:val="false"/>
          <w:i w:val="false"/>
          <w:color w:val="000000"/>
          <w:sz w:val="28"/>
        </w:rPr>
        <w:t>, утвержденными приказом Министра сельского хозяйства Республики Казахстан от 3 февраля 2020 года № 35 (зарегистрирован в Реестре государственной регистрации нормативных правовых актов № 19987);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сведения об объектах пастбищной инфраструктуры и о сервитутах для прогона сельскохозяйственных животных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данные о численности поголовья сельскохозяйственных животных, полученные из базы данных идентификации сельскохозяйственных животных, с указанием их владельцев по форме согласно таблице 1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данные о количестве гуртов, отар, табунов, сформированных по видам и половозрастным группам сельскохозяйственных животных по форме согласно таблице 2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сведения о численности поголовья сельскохозяйственных животных для выпаса на отгонных пастбищах по форме согласно таблице 3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данные об особенностях выпаса сельскохозяйственных животных на культурных и аридных пастбищах, землях лесного, водного фондов и особо охраняемых природных территорий.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рекомендуемые схемы пастбищеоборотов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официальная статистическая информация по статистике животноводства и растениеводства.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содержит следующие приложения: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(карта) расположения пастбищ на территории административно-территориальной единицы в разрезе категорий земель, на которой указываются границы, площади и виды пастбищ, в том числе отгонных, сезонных, аридных и культурных, сведения об их собственниках или землепользователях на основании правоустанавливающих и идентификационных документов на земельный участок;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(карта) с обозначением пастбищ, предназначенных для нужд населения по выпасу сельскохозяйственных животных личного подворья, в том числе общественных пастбищ, на которой указываются границы и площади пастбищ, в том числе общественных пастбищ, предназначенных для нужд населения по выпасу сельскохозяйственных животных личного подворья;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(карта) с обозначением рекомендуемых схем пастбищеоборотов, на которой указываются схемы пастбищеоборотов, рекомендуемые на основании геоботанического обследования пастбищ;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(карта) с обозначением сервитутов для прогона сельскохозяйственных животных, скотопрогонных трасс и иных объектов пастбищной инфраструктуры, а также скотомогильников (биометрических ям), на которой указываются сервитуты для прогона сельскохозяйственных животных, скотопрогонные трассы, объекты пастбищной инфраструктуры, месторасположение скотомогильников (биометрических ям);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(карта) с обозначением пастбищ, которые могут быть предоставлены в землепользование пастбищепользователям.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схема (карта) с обозначением пастбищ, подлежащих резервированию в целях удовлетворения нужд населения по выпасу сельскохозяйственных животных личного подворья, на которой указываются границы и площади пастбищ, подлежащих резервированию в целях удовлетворения нужд населения по выпасу сельскохозяйственных животных личного подворья.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доступа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воды, на которой указываются маршруты передвижения животных к водоисточникам.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размещения поголовья сельскохозяйственных животных на отгонных пастбищах, на которой указываются границы и площади отгонных пастбищ для размещения поголовья сельскохозяйственных животных;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проектное распределение (перераспределение) пастбищ между сельскими населенными пунктами, входящими в сельский округ, на котором указывается </w:t>
      </w:r>
      <w:r>
        <w:rPr>
          <w:rFonts w:ascii="Times New Roman"/>
          <w:b w:val="false"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распределения (перераспределения) пастбищ между сельскими населенными пунктами сельского округа для поголовья сельскохозяйственных животных физических и юридических лиц, не обеспеченных пастбищами;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требования, необходимые для рационального использования пастбищ на соответствующей административно-территориальной единице, к которым относятся: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соблюдение предельно допустимой нормы нагрузки на общую площадь пастбищ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 (зарегистрирован в Реестре государственной регистрации нормативных правовых актов № 11064);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использование пастбищ с учетом пастбищеоборотов и источников водопользований;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разбивка площадей пастбищ на отдельные выпасные участки;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чередование участков пастбищ по сезонам года в пространстве и во времени (внутри сезона, года);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ежегодное оставление одного из участков пастбищеоборота без выпаса и сельскохозяйственных животных.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Плану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управлению 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в Кумкудукском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сельском округе на 2025-2029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Данные земельного баланса региона и информационной системы государственного земельного кадастра Таблица 1. Распределение пастбищ по категориям земель Кумкудукского сельского округа, гектаров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земель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земель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хозяйственного назначения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промышленности, транспорта, связи и иного не сельскохозяйственного назначения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охраняемых природных территорий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лесного фонда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 фонда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Кумкудукский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153457100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185966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административно-территориальному делению в Кумкудукском сельском округе имеется 1 населенный пункт.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Кумкудукского сельского округа 185966 гектаров.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земли подразделяются на: земли сельскохозяйственного назначения – 105195 гектаров; земли населенных пунктов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24656 гектара. Земели особо охраняемых природных территорий, лесного фонда, водного фонда-1080 гектаров.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Распределение пастбищ населенного пункта, гектаров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пастбищ, тысяч гектаров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и виды пастбищ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предназначенные для удовлетворения нужд населения по выпасу сельскохозяйственных животных личного подворья, тысяч гектаров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общественные, тысяч гектаров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отгонные, тысяч гектаров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сезонные, тысяч гектаров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аридные, тысяч гектаров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культурные, тысяч гектаров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Кумкудукский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153457100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Кумкудык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Кумкудукского сельского округа культурные, аридные и отгонные пастбища отсутствуют.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округе функционируют 1 ТОО, 2 СПК, 15 крестьянских хозяйств, за которыми закреплено 69179 гектаров пастбищ.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Сведения о собственниках и землепользователях на основании правоустанавливающих и идентификационных документов на земельный участок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собственников, землепользователей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номер/индивидуальный идентификационный номер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 земельного участка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тысяч гектаров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"Кумкудук"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981240001555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38,653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СПК "Аян-Карашатау"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221140044885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СПК "Бирлик и 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40564035404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02-024-042-066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"Айсултан"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711016301541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"Аян"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"Асхат"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"Башпай"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000964012541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02-024-002-781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02-024-002-780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"Бекзат"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150364009511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02-024-002-772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"Бестас"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060364030456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02-024-002-778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02-024-002-777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02-024-002-776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"Билал"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120464022317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02-024-002-171 02-024-002-990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"Дана"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021264018135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02-024-002-779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"Жаса"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140964009669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02-024-002-763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02-024-002-764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"Қайран"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090664010838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02-024-002-758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02-024-002-757 02-024-002-756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"Максат"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170164026080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02-024-002-775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"Нурмухаммед"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170364016794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"Сан-Нур"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"Теректи"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031064018060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02-024-002-762 02-024-002-173 02-024-002-170 02-024-002-005 02-024-002-004 02-024-002-003 02-024-002-002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"Хасен"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921231301138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02-024-002-182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69,179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аббревиатур:к/х – крестьянское хозяйство;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поголовья сельскохозяйственных животных на территории сельского округа: крупного рогатого скота – 1630; овец и коз - 3027 и лошадей – 478 голов.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селе Кумкудык крупного рогатого скота – 1630; овец и коз - 3027 и лошадей – 478 голов.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Коэффициент питательности пастбищных кормов сельского округа находится пределах до 0,28 кормовых единиц. Это значит, что в 100 кг пастбищного корма при натуральной влажности содержится до 28 кормовых единиц. При таком коэффициенте питательности пастбищных кормов необходимо кормов в сутки: КРС – 32 кг; МРС - 5,0 кг; лошади – 36,0 кг; за пастбищный период 240 дней: КРС – 7680кг; МРС – 1200кг; лошади – 8640кг.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урожайности 1080кг/га и коэффициенте питательности пастбищных кормов 0,28 корм. ед нагрузка выпаса составила: КРС – 7,1; МРС – 1,1 и лошади – 8,0 гектаров на голову.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4. Распределение пастбищ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Необходимая площадь пастбищ для сельскохозяйственных животных, тысяч гектаров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общественных пастбищ, гектаров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отгонных пастбищ, гектаров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Кумкудукский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153457100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Кумкудык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выпаса сельскохозяйственных животных необходимо 18727 гектаров.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Крупного рогатого скота – 1630; овец и коз - 3027 и лошадей – 478 голов выпасаются на общественных пастбищах, площадью 24208 гектаров, 0 голов выпасаются на отгонных пастбищах, площадью 0 тысяч гектаров.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Площадь общественных пастбищ сельского округа Кумкудук обеспечивает потребность в пастбищном корме выпасаемое поголовье. Однако в населенном пункте Кумкудук дефицита пастбищ нету.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5. Требуемые дополнительные пастбища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Требуемые дополнительные пастбища из земель запаса, тысяч гектаров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предоставляемые пастбища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пастбища, которые могут быть предоставлены в землепользование пастбищепользователям, тысяч гектаров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пастбища, подлежащие резервированию в целях удовлетворения нужд населения по выпасу сельскохозяйственных животных личного подворья, тысяч гектаров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Плану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управлению 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в Кумкудукском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сельском округе на 2025-2029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геоботанического обследования пастбищ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шифры по легенде и по Классификации природных кормовых угодий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контуров и описаний (скобках)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типов (разностей, модификаций) природных кормовых угодий с приуроченностью их к рельефу, почвам. Название прочих угодий и земель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угодья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участия в контуре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тысяч гектаров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Современное использование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Кумкудукский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145, 308, 170, 8, 158, 16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Дерновиннозлаково-полынные пустынно-степные с преобладанием ковылей и полыней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Равнинные пастбища и сенокосы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Дерновиннозлаковые – 60%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полынные – 40%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Круглогодичное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Валовая урожайность, центнеров на гектар (год обследования)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Урожайность поедаемых растений на средний год: центнеров на гектар сухой массы, центнеров на гектар кормовых единиц, килограмм на гектар переваримого протеина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пастбищных кормов по сезонам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косимые пастбища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9,0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урожайность по контуру: центнеров на гектар сухой массы (числитель), центнеров на гектар кормовых единиц (знаменатель)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Кормозапас по контуру: центнеров на гектар сухой массы (числитель), центнеров на гектар кормовых единиц (знаменатель)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Культуртехническое состояние, наличие лекарственных растений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по использованию, вид скота. Рекомендуемые мероприятия по улучшению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всех видов скота.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смены участков.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Сведения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геоботанического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обследования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пастбищ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Географическое положение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Кумкудук (каз. Құмқұдық) — село в Айтекебийском районе Актюбинской области Казахстана. Административный центр Кумкудукского сельского округа. Находится примерно в 85 км к востоку от центра района Жургенов 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Сведения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скотомогильниках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(биометрических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ямах)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сельском округе находится один скотомогильник.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Плану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управлению 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в Кумкудукском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сельском округе на 2025-2029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об объектах пастбищной инфраструктуры и о сервитутах для прогона сельскохозяйственных животных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пастбищной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действующих объектов пастбищной инфраструктуры, единиц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объектов пастбищной инфраструктуры требующих строительства (реконструкции), единиц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Протяженность, километров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тысяч квадратных метров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Обводнительные сооружения (скважины, трубчатые и шахтные колодцы, копани)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Сооружения, мосты, дороги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Скотопрогонные трассы, скотоостановочные и водопойные площадки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Емкости для купки овец, кошары и отгороженные места, ограждения пастбищ, изгороди (в том числе электроизгороди), загоны для загонно-порционного выпаса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Расколы для ветеринарной обработки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и объекты, предназначенные для обеспечения электрической и тепловой энергией, объекты по использованию возобновляемых и альтернативных источников энергии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водоснабжения и другие виды жизнеобеспечения, сооружения для сезонного проживания персонала и иное имущество, необходимое для содержания и использования пастбищ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Плану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управлению 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в Кумкудукском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сельском округе на 2025-2029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Данные о численности поголовья сельскохозяйственных животных, с указанием их владельцев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поселка, села, сельского округа по классификатору административно-территориальных объектов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владельца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номер/индивидуальный идентификационный номер владельца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Кумкудук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"Кумкудук"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"Айсұлтан"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211164018322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"Аян"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250564002411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"Асхат"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200764002688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"Бекзат"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150364009511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"Бестас"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060364030456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"Билал"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120464022317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"Дана"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021264018135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"Жаса"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140964009669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"Қайран"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090664010838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"Сан-Нур"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211164007453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"Хасен"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220864013452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 физических лиц или наименование юридических лиц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поголовья, голов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Крупного рогатого скота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Мелкого рогатого скота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Чемоданов Александр Федорович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Узаков Сабит Муканович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Абдилдин Амантай Аманкелдинович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Нургалиев Сагат Едилович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Итбаева Гулсамал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Кожиков Мынжасар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Айбалтанов Тимур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Шуренов Ауесхан Салмаханович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Карабушина Жанна Анатольевна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Мендыбаев Сансызбай Амирович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Бактыбаев Уристем Амидулинович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Хасен Геннадий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Данные о количестве гуртов, отар, табунов, сформированных по видам и половозрастным группам сельскохозяйственных животных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поселка, села, сельского округа по классификатору административно-территориальных объектов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поселка, села, сельского округа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гуртов, отар, табунов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Крупного рогатого скота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Мелкого рогатого скота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быков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телок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бычков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овец и коз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молодняка (ярок, козочек)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молодняка, (баранчиков, козликов)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жеребцов, кобыл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Кумкудук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Табилца 3. Сведения о численности поголовья сельскохозяйственных животных для выпаса на отгонных пастбищах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поселка, села, сельского округа по классификатору административно-территориальных объектов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поселка, села, сельского округа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поголовья, голов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Крупного рогатого скота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Мелкого рогатого скота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товаропроизводителей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товаропроизводителей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товаропроизводителей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товаропроизводителей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Кумкудук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Данные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особенностях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выпаса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сельскохозяйственных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животных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культурных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аридных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пастбищах,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землях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лесного,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водного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фондов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особо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охраняемых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природных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территорий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Выпас сельскохозяйственных животных на культурных пастбищах и аридных пастбищах отличается по множеству факторов, включая тип растительности, условия окружающей среды и методы управления. На культурных пастбищах, где растительность сформирована человеком, выпас часто более контролируемый и интенсивно управляемый, что позволяет оптимизировать продуктивность и качество корма. Аридные пастбища, напротив, характеризуются скудной растительностью и суровыми условиями, что требует более адаптивных стратегий выпаса для обеспечения устойчивости.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Плану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управлению 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в Кумкудукском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сельском округе на 2025-2029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Рекомендуемые схемы пастбищеоборотов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участков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второй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третий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четвертый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Пастбища сельского округа являются сезонными. В зависимости от видового состава выпас скота на сезонных пастбищах определяется пригодностью корма к стравливанию и продолжительностью сохранения его продуктивности. Весенние пастбища использоваться с отрастанием эфемеров. Летом (пырейно-разнотравные, злаково-разнотравные); весной (дерновиннозлаково-полынные с преобладанием ковылей, ковыльно-типчаково-узкодольчатополынные), осенью (полынно-злаковые) и зимой (полукустарничково- солянковые). Использование пастбищ без соблюдения мер по их охране часто приводит к перетравливанию пастбищ, к различной степени деградации. А также неиспользование травостоя в нужный (оптимальный) сезон влечет потерю 40-70% кормовых единиц и 60-80% белка. В связи с этим каждый участок должен использоваться в свой срок, чтобы не было потери ежегодно возобновляемого ресурса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Разбивка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площадей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пастбищ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отдельные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выпасные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участки;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Продолжительность выпаса каждого сезона (дней) определяется условиями конкретного года. Выпас животных должен начинаться при достижении устойчивого показателя температуры воздуха +10оС. Заканчивается выпас с залеганием снежного покрова высотой 15-20 см.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Весенние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пастбища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сельского округа представлены дерновиннозлаково-полынными с преобладанием ковылей, ковыльно-типчаково-узкодольчатополынными типами. Продолжительность выпаса составляет на весенних пастбищах </w:t>
      </w:r>
      <w:r>
        <w:rPr>
          <w:rFonts w:ascii="Times New Roman"/>
          <w:b/>
          <w:i w:val="false"/>
          <w:color w:val="000000"/>
          <w:sz w:val="28"/>
        </w:rPr>
        <w:t>(апрель-июнь)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–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70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Летние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пастбища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представлены пырейно-разнотравными, злаково-разнотравными типами. Продолжительность выпаса составляет </w:t>
      </w:r>
      <w:r>
        <w:rPr>
          <w:rFonts w:ascii="Times New Roman"/>
          <w:b/>
          <w:i w:val="false"/>
          <w:color w:val="000000"/>
          <w:sz w:val="28"/>
        </w:rPr>
        <w:t>(июнь-сентябрь)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70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дней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Осенние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пастбища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представлены полынно-злаковым типом. Продолжительность выпаса составляет </w:t>
      </w:r>
      <w:r>
        <w:rPr>
          <w:rFonts w:ascii="Times New Roman"/>
          <w:b/>
          <w:i w:val="false"/>
          <w:color w:val="000000"/>
          <w:sz w:val="28"/>
        </w:rPr>
        <w:t>(сентябрь-ноябрь)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70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Зимние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пастбища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представлены полукустарничковые- солянковым типом. Продолжительность выпаса составляет </w:t>
      </w:r>
      <w:r>
        <w:rPr>
          <w:rFonts w:ascii="Times New Roman"/>
          <w:b/>
          <w:i w:val="false"/>
          <w:color w:val="000000"/>
          <w:sz w:val="28"/>
        </w:rPr>
        <w:t>(ноябрь-декабрь)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дней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Среднесуточное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водопотребление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сельскохозяйственных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животных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составляет: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летнее время (литров в сутки на 1 голову скота):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коровы молочные – 55;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коровы сухостойные – 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нетели в возрасте до 2 лет –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телята в возрасте до 6 месяцев –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лошади рабочие, не кормящие матки – 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лошади племенные, кормящие матки – 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жеребята в возрасте до 1,5 лет –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жеребята в возрасте до 7 месяцев –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овцы взрослые –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молодняк овец в возрасте до 1 года – 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весеннее и осеннее время (литров в сутки на 1 голову скота):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коровы молочные – 45;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коровы сухостойные –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нетели в возрасте до 2 лет –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телята в возрасте до 6 месяцев –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лошади рабочие, не кормящие матки –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лошади племенные, кормящие матки –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жеребята в возрасте до 1,5 лет –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жеребята в возрасте до 7 месяцев – 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овцы взрослые – 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зимнее время (литров в сутки на 1 голову скота):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коровы молочные – 35;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коровы сухостойные –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нетели в возрасте до 2 лет – 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телята в возрасте до 6 месяцев –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лошади рабочие, не кормящие матки –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лошади племенные, кормящие матки –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жеребята в возрасте до 1,5 лет –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овцы взрослые – 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Проектное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распределение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(перераспределение)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пастбищ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между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сельскими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населенными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пунктами,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входящими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сельский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округ,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котором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указывается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распределения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(перераспределения)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пастбищ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между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сельскими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населенными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пунктами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сельского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округа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для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поголовья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сельскохозяйственных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животных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физических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юридических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лиц,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обеспеченных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пастбищами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общественных пастбищ сельского округа Кумкудук обеспечивает потребность в пастбищном корме выпасаемое поголовье. Однако в населенном пункте Кумкудук дефицита пастбищ нету.</w:t>
      </w:r>
    </w:p>
    <w:bookmarkStart w:name="z17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1.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(карта)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расположения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пастбищ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территории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Кумкудукского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сельского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округа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разрезе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категорий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земель,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собственников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земельных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участков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землепользователей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основании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правоустанавливающих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документов</w:t>
      </w:r>
    </w:p>
    <w:bookmarkEnd w:id="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683500" cy="930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4"/>
                    <a:stretch>
                      <a:fillRect/>
                    </a:stretch>
                  </pic:blipFill>
                  <pic:spPr>
                    <a:xfrm>
                      <a:off x="0" y="0"/>
                      <a:ext cx="7683500" cy="930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(карта)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обозначением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пастбищ,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предназначенных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для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нужд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населения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выпасу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сельскохозяйственных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животных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личного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подворья,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числе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общественных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пастбищ,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которой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указываются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границы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площади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пастбищ,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числе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общественных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пастбищ,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предназначенных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для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нужд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населения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выпасу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сельскохозяйственных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животных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личного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подворья</w:t>
      </w:r>
    </w:p>
    <w:bookmarkEnd w:id="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505700" cy="911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5"/>
                    <a:stretch>
                      <a:fillRect/>
                    </a:stretch>
                  </pic:blipFill>
                  <pic:spPr>
                    <a:xfrm>
                      <a:off x="0" y="0"/>
                      <a:ext cx="7505700" cy="911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3.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(карта)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обозначением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рекомендуемых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схем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пастбищеоборотов</w:t>
      </w:r>
      <w:r>
        <w:rPr>
          <w:rFonts w:ascii="Times New Roman"/>
          <w:b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которой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указываются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схемы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пастбищеоборотов</w:t>
      </w:r>
      <w:r>
        <w:rPr>
          <w:rFonts w:ascii="Times New Roman"/>
          <w:b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рекомендуемые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основании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геоботанического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обследования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пастбищ</w:t>
      </w:r>
    </w:p>
    <w:bookmarkEnd w:id="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1 весна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2 весна-лето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3 весна-лето-осень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4 осень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весенно- летний период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период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период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весенно- летний период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период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период 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весенно- летний период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период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период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весенно- летний период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период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период 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весенно- летний период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период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период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1 , 2, 3, 4 порядок использование загона в год.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442200" cy="646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6"/>
                    <a:stretch>
                      <a:fillRect/>
                    </a:stretch>
                  </pic:blipFill>
                  <pic:spPr>
                    <a:xfrm>
                      <a:off x="0" y="0"/>
                      <a:ext cx="7442200" cy="646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4.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(карта)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обозначением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сервитутов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для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прогона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сельскохозяйственных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животных,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скотопрогонных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трасс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объектов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пастбищной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инфраструктуры,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также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скотомогильников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(биометрических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ям),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которой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указываются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сервитуты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для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прогона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сельскохозяйственных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животных,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скотопрогонные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трассы,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объекты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пастбищной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инфраструктуры,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месторасположение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скотомогильников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(биометрических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ям).</w:t>
      </w:r>
    </w:p>
    <w:bookmarkEnd w:id="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442200" cy="916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7"/>
                    <a:stretch>
                      <a:fillRect/>
                    </a:stretch>
                  </pic:blipFill>
                  <pic:spPr>
                    <a:xfrm>
                      <a:off x="0" y="0"/>
                      <a:ext cx="7442200" cy="916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5.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(карта)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обозначением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пастбищ,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которые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могут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быть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предоставлены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землепользование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пастбищепользователям</w:t>
      </w:r>
    </w:p>
    <w:bookmarkEnd w:id="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747000" cy="806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8"/>
                    <a:stretch>
                      <a:fillRect/>
                    </a:stretch>
                  </pic:blipFill>
                  <pic:spPr>
                    <a:xfrm>
                      <a:off x="0" y="0"/>
                      <a:ext cx="7747000" cy="806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6.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доступа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водоисточникам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(озерам,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рекам,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прудам,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копаниям,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оросительным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или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обводнительным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каналам,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трубчатым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или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шахтным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колодцам),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составленная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согласно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норме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потребления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воды,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которой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указывается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маршруты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передвижения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животных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водоисточникам</w:t>
      </w:r>
    </w:p>
    <w:bookmarkEnd w:id="8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493000" cy="793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9"/>
                    <a:stretch>
                      <a:fillRect/>
                    </a:stretch>
                  </pic:blipFill>
                  <pic:spPr>
                    <a:xfrm>
                      <a:off x="0" y="0"/>
                      <a:ext cx="7493000" cy="793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7.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размещения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поголовья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сельскохозяйственных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животных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отгонных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пастбищах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физических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(или)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юридических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лиц,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обеспеченных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пастбищами,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расположенными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селе,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сельском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округе</w:t>
      </w:r>
    </w:p>
    <w:bookmarkEnd w:id="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683500" cy="749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0"/>
                    <a:stretch>
                      <a:fillRect/>
                    </a:stretch>
                  </pic:blipFill>
                  <pic:spPr>
                    <a:xfrm>
                      <a:off x="0" y="0"/>
                      <a:ext cx="7683500" cy="749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8.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перераспределения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пастбищ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между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сельскими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населенными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пунктами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сельского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округа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для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поголовья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сельскохозяйственных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животных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физических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(или)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юридических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лиц,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обеспеченных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пастбищами</w:t>
      </w:r>
    </w:p>
    <w:bookmarkEnd w:id="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556500" cy="751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1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751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25 сентября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383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в Кызылжулдузском сельском округе на 2025-2029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план по управлению пастбищами и их использованию (далее – План) разработан в соответствии с подпунктом 4-1)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пастбищах" (далее – Закон),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29 июля 2024 года № 263 "Об утверждении типового плана по управлению пастбищами и их использованию" (зарегистрирован в Реестре государственной регистрации нормативных правовых актов за № 34831).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разработке Плана учитываются: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данные земельного баланса региона и информационной системы государственного земельного кадастра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сведения геоботанического обследования пастбищ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сведения о скотомогильниках (биометрических ямах), формируемые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 ведения реестра скотомогильников (биотермических ям)</w:t>
      </w:r>
      <w:r>
        <w:rPr>
          <w:rFonts w:ascii="Times New Roman"/>
          <w:b w:val="false"/>
          <w:i w:val="false"/>
          <w:color w:val="000000"/>
          <w:sz w:val="28"/>
        </w:rPr>
        <w:t>, утвержденными приказом Министра сельского хозяйства Республики Казахстан от 3 февраля 2020 года № 35 (зарегистрирован в Реестре государственной регистрации нормативных правовых актов № 19987);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сведения об объектах пастбищной инфраструктуры и о сервитутах для прогона сельскохозяйственных животных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данные о численности поголовья сельскохозяйственных животных, полученные из базы данных идентификации сельскохозяйственных животных, с указанием их владельцев по форме согласно таблице 1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данные о количестве гуртов, отар, табунов, сформированных по видам и половозрастным группам сельскохозяйственных животных по форме согласно таблице 2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сведения о численности поголовья сельскохозяйственных животных для выпаса на отгонных пастбищах по форме согласно таблице 3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данные об особенностях выпаса сельскохозяйственных животных на культурных и аридных пастбищах, землях лесного, водного фондов и особо охраняемых природных территорий.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рекомендуемые схемы пастбищеоборотов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официальная статистическая информация по статистике животноводства и растениеводства.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содержит следующие приложения: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(карта) расположения пастбищ на территории административно-территориальной единицы в разрезе категорий земель, на которой указываются границы, площади и виды пастбищ, в том числе отгонных, сезонных, аридных и культурных, сведения об их собственниках или землепользователях на основании правоустанавливающих и идентификационных документов на земельный участок;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(карта) с обозначением пастбищ, предназначенных для нужд населения по выпасу сельскохозяйственных животных личного подворья, в том числе общественных пастбищ, на которой указываются границы и площади пастбищ, в том числе общественных пастбищ, предназначенных для нужд населения по выпасу сельскохозяйственных животных личного подворья;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(карта) с обозначением рекомендуемых схем пастбищеоборотов, на которой указываются схемы пастбищеоборотов, рекомендуемые на основании геоботанического обследования пастбищ;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(карта) с обозначением сервитутов для прогона сельскохозяйственных животных, скотопрогонных трасс и иных объектов пастбищной инфраструктуры, а также скотомогильников (биометрических ям), на которой указываются сервитуты для прогона сельскохозяйственных животных, скотопрогонные трассы, объекты пастбищной инфраструктуры, месторасположение скотомогильников (биометрических ям);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(карта) с обозначением пастбищ, которые могут быть предоставлены в землепользование пастбищепользователям.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схема (карта) с обозначением пастбищ, подлежащих резервированию в целях удовлетворения нужд населения по выпасу сельскохозяйственных животных личного подворья, на которой указываются границы и площади пастбищ, подлежащих резервированию в целях удовлетворения нужд населения по выпасу сельскохозяйственных животных личного подворья.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доступа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воды, на которой указываются маршруты передвижения животных к водоисточникам.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размещения поголовья сельскохозяйственных животных на отгонных пастбищах, на которой указываются границы и площади отгонных пастбищ для размещения поголовья сельскохозяйственных животных;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проектное распределение (перераспределение) пастбищ между сельскими населенными пунктами, входящими в сельский округ, на котором указывается </w:t>
      </w:r>
      <w:r>
        <w:rPr>
          <w:rFonts w:ascii="Times New Roman"/>
          <w:b w:val="false"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распределения (перераспределения) пастбищ между сельскими населенными пунктами сельского округа для поголовья сельскохозяйственных животных физических и юридических лиц, не обеспеченных пастбищами;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требования, необходимые для рационального использования пастбищ на соответствующей административно-территориальной единице, к которым относятся: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соблюдение предельно допустимой нормы нагрузки на общую площадь пастбищ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 (зарегистрирован в Реестре государственной регистрации нормативных правовых актов № 11064);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использование пастбищ с учетом пастбищеоборотов и источников водопользований;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разбивка площадей пастбищ на отдельные выпасные участки;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чередование участков пастбищ по сезонам года в пространстве и во времени (внутри сезона, года);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ежегодное оставление одного из участков пастбищеоборота без выпаса и сельскохозяйственных животных.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Плану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управлению 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Кызылжулдуском сельском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округе на 2025-2029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Данные земельного баланса региона и информационной системы государственного земельного кадастра Таблица 1. Распределение пастбищ по категориям земель Кызылжулдузского сельского округа, гектаров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земель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земель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 хозяйственного назначения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промышленности, транспорта, связи и иного не сельскохозяйственного назначения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охраняемых природных территорий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лесного фонда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 фонда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Кызылжулдузский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62781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91336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административно-территориальному делению в Кызылжулдузском сельском округе имеются 1 сельских населенных пунктов.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Кызылжулдузского сельского округа 130 864 гектаров.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категориям земли подразделяются на: земли сельскохозяйственного назначения – 62781 гектаров; земли населенных пунктов – 28 555 гектара. Земели особо охраняемых природных территорий, лесного фонда, водного фонда, запаса не имеются.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Распределение пастбищ населенного пункта, гектаров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пастбищ, тысяч гектаров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и виды пастбищ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предназначенные для удовлетворения нужд населения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выпасу сельскохозяйственных животных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подворья, тысяч гектаров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общественные, тысяч гектаров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отгонные, тысяч гектаров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сезонные, тысяч гектаров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аридные, тысяч гектаров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культурные, тысяч гектаров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Кызылжулдузский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153439100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с.Аралтобе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Кызылжулдузского сельского округа культурные, аридные и отгонные пастбища отсутствуют.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округе функционируют 36 крестьянских хозяйств, за которыми закреплено 83196 гектаров пастбищ.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Сведения о собственниках и землепользователях на основании правоустанавливающих и идентификационных документов на земельный участок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собственников, землепользователей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номер/индивидуальный идентификационный номер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 земельного участка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тысяч гектаров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"Арман-Ай"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220864032062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02-024-036-513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02-024-040-090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"Әміре"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220864404432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02-024-036-516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"Айдын"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160264013447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02-024-040-104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02-024-040-078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"Ансар"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090964011728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02-024-040-023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"Азамат"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020564017284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02-024-040-064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02-024-040-063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02-024-040-062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"Акжол"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980764015869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02-024-040-123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"Айналайын"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200264008331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02-024-040-065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"Акжелен"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191064001992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02-024-040-116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"Ар-Ай"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990264020551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02-024-040-081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02-024-040-125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"Былшык би"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070464030376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02-024-040-022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02-024-040-112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02-024-040-122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02-024-040-014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"Балжанай"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191164031628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02-024-040-019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02-024-040-020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"Гулназ"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110864019736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02-024-040-110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"Даму"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141064029019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02-024-040-067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02-024-040-066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"Дархан"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150564012207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02-024-040-120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"Казыбек"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150564013694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02-024-033-031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"Манатбай-Әлнұр"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150564012379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02-024-040-132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"Масақ"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060464029787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02-024-040-124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"Мырзалы"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091164000518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02-024-034-1024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"Муслим"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210664019442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02-024-033-034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"Нур"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140964018172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02-024-040-005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"Нур-Айым"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130464022656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02-024-033-055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"Нурталап"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050464028472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02-024-033-050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"Нурасыл"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200664033545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02-024-040-137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"Нургиса"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220864000817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02-024-040-141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"Рахым"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020264019755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02-024-040-161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"Саид"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160764011786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"Табыс"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120964014720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02-024-040-138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"Толганай"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151064012829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02-024-026-464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02-024-026-465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"Шилисабак"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030464022952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02-024-040-071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02-024-040-070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02-024-040-069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Шарапат"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981264016574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02-024-040-145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02-024-042-080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"Жігер"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201064037221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02-024-036-515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"Арсен"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150564013684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"Аслан"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230964032395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02-024-039-817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"Ұлан"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230964009350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02-024-040-146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"Бейбіт"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250264007352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"Ансар"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250164030026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83,196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аббревиатур:к/х – крестьянское хозяйство;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поголовья сельскохозяйственных животных на территории сельского округа: крупного рогатого скота – 1070; овец и коз - 1815 и лошадей – 220 голов.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селе Аралтобе: крупного рогатого скота – 1070; овец и коз - 1815 и лошадей – 220 голов.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Коэффициент питательности пастбищных кормов сельского округа находится пределах до 0,26 кормовых единиц. Это значит, что в 100 кг пастбищного корма при натуральной влажности содержится до 26 кормовых единиц. При таком коэффициенте питательности пастбищных кормов необходимо кормов в сутки: КРС – 35 кг; МРС - 6,0 кг; лошади – 39,0 кг; за пастбищный период 240 дней: КРС – 8400кг; МРС – 1440кг; лошади – 9360кг. При урожайности 1080кг/га и коэффициенте питательности пастбищных кормов 0,26 корм. ед нагрузка выпаса составила: КРС – 7,8; МРС – 1,3 и лошади – 8,7 гектаров на голову.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4. Распределение пастбищ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Необходимая площадь пастбищ для сельскохозяйственных животных, тысяч гектаров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общественных пастбищ, гектаров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отгонных пастбищ, гектаров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Кызылжулдузский сельский округ 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153439100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Аралтобе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8346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12619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28174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выпаса сельскохозяйственных животных необходимо 12619 гектаров.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Крупного рогатого скота – 1070; овец и коз - 1815 и лошадей – 220 голов выпасаются на общественных пастбищах, площадью 28174 тысяч гектаров, 0 голов выпасаются на отгонных пастбищах, площадью 0 тысяч гектаров.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Площадь общественных пастбищ сельского округа Кызылжулдузский обеспечивает потребность в пастбищном корме выпасаемое поголовье. Однако в населенном пункте Аралтобе дефицита пастбищ нету.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5. Требуемые дополнительные пастбища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Требуемые дополнительные пастбища из земель запаса, тысяч гектаров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предоставляемые пастбища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пастбища, которые могут быть предоставлены в землепользование пастбищепользователям, тысяч гектаров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пастбища, подлежащие резервированию в целях удовлетворения нужд населения по выпасу сельскохозяйственных животных личного подворья, тысяч гектаров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Плану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управлению 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Кызылжулдузском сельском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округе на 2025-2029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геоботанического обследования пастбищ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шифры по легенде и по Классификации природных кормовых угодий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контуров и описаний (скобках)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типов (разностей, модификаций) природных кормовых угодий с приуроченностью их к рельефу, почвам. Название прочих угодий и земель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угодья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участия в контуре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тысяч гектаров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Современное использование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Кызылжулдузский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17, 308, 148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Дерновиннозлаково-полынные пустынно-степные с преобладанием ковылей и полыней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Равнинные пастбища и сенокосы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Дерновиннозлаковые – 60%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полынные – 40%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Круглогодичное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Валовая урожайность, центнеров на гектар (год обследования)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Урожайность поедаемых растений на средний год: центнеров на гектар сухой массы, центнеров на гектар кормовых единиц, килограмм на гектар переваримого протеина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пастбищных кормов по сезонам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косимые пастбища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урожайность по контуру: центнеров на гектар сухой массы (числитель), центнеров на гектар кормовых единиц (знаменатель)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Кормозапас по контуру: центнеров на гектар сухой массы (числитель), центнеров на гектар кормовых единиц (знаменатель)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Культуртехническое состояние, наличие лекарственных растений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по использованию, вид скота. Рекомендуемые мероприятия по улучшению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всех видов скота.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смены участков.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Сведения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геоботанического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обследования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пастбищ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Географическое положение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Кызылжулдуз (каз. Қызылжұлдыз) — село в Айтекебийском районе Актюбинской области Казахстана. Административный центр Кызылжулдузский сельского округа. Находится примерно в 60 км к югу от центра района Жургенов 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Сведения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скотомогильниках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(биометрических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ямах)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сельском округе находится один скотомогильник.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Плану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управлению 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Кызылжулдузском сельском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округе на 2025-2029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об объектах пастбищной инфраструктуры и о сервитутах для прогона сельскохозяйственных животных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пастбищной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действующих объектов пастбищной инфраструктуры, единиц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объектов пастбищной инфраструктуры требующих строительства (реконструкции), единиц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Протяженность, километров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тысяч квадратных метров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Обводнительные сооружения (скважины, трубчатые и шахтные колодцы, копани)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Сооружения, мосты, дороги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Скотопрогонные трассы, скотоостановочные и водопойные площадки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Емкости для купки овец, кошары и отгороженные места, ограждения пастбищ, изгороди (в том числе электроизгороди), загоны для загонно-порционного выпаса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Расколы для ветеринарной обработки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и объекты, предназначенные для обеспечения электрической и тепловой энергией, объекты по использованию возобновляемых и альтернативных источников энергии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водоснабжения и другие виды жизнеобеспечения, сооружения для сезонного проживания персонала и иное имущество, необходимое для содержания и использования пастбищ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Плану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управлению 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Кызылжулдузском сельском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округе на 2025-2029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Данные о численности поголовья сельскохозяйственных животных, с указанием их владельцев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поселка, села, сельского округа по классификатору административно-территориальных объектов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владельца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номер/индивидуальный идентификационный номер владельца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"Ансар"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090964011728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"Нұрталап"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050464028472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"Азамат"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020564017284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"Саид"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160764011786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"Акжол"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980764015869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"Әміре"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220864044432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"Нұргиса"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220864000817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"Рахым"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020264019755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"Арман-ай"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220864032062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"Нұр-Айым"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130464022656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"Ар-ай"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990264020551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"Манатбай-Әлинұр"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150564012379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"Акжелен"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1910640001992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"Нұр"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140964018172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"Нұрасыл"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200664033545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"Айдын"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160264013442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"Табыс"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120964014720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"Шилисабақ"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030464022952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"Даму"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141064029019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"Масақ"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060464029787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"Былшық би"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070464030376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"Арсен"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150564013684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"Балжанай"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191164031628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"Муслим"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210664019492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"Қазыбек"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2150564013694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"Толғанай"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15106401282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"Шарапат"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981264016574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"Мырзалы"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091164000518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"Дархан"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150564012207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"Жігер"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201064037221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"Гулназ"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110864019736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 физических лиц или наименование юридических лиц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поголовья, голов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Крупного рогатого скота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Мелкого рогатого скота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Сарсенбаева Гулназ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Уршанов Максат Нагашибаевич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Махатайулы Женисбек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Смайлова Гульнар Тулепбергеновна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Айтжанулы Алмат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Сарсенбаев Ержан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Раев Шынгыс Амантаевич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Абуталипов Балғабай Тлеулиевич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Бирманов Айбек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Жанаев Нурболат Зинабдинович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Садиров Қияс Сәндібекұлы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Манатбай Аида Кенжеболатқызы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Баекешов Жолдыбай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Бакытжанов Нуржан Бакытжанович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Ертлеуов Шектібай Абдиханович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Аминов Абдибек Максотович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Кешутаев Акимжан Асанханович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Утепбаева Роза Примжановна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Баекешова Алия Жулдыбаевна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Канимбаева Бекзат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Жусинова Любовь Санеловна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Абсатова Жибек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Елеусизова Болатбек Алиевич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Муратова Гульзат Ергкингалиқызы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Тулегенов Ахмет Итешович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Таскараев Ерболат Макидаевич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Жанаев Булат Онбаевич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Кешкенебаев Сагындық Мырзалмиевич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Жетенов Нурбакыт Даукенулы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Шангытбаева Назтай Рыздыкова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Сейтбенбетова Ерлан Дузбаевич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Данные о количестве гуртов, отар, табунов, сформированных по видам и половозрастным группам сельскохозяйственных животных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поселка, села, сельского округа по классификатору административно-территориальных объектов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поселка, села, сельского округа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гуртов, отар, табунов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Крупного рогатого скота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Мелкого рогатого скота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быков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телок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бычков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овец и коз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молодняка (ярок, козочек)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молодняка, (баранчиков, козликов)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жеребцов, кобыл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Аралтобе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Сведения о численности поголовья сельскохозяйственных животных для выпаса на отгонных пастбищах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поселка, села, сельского округа по классификатору административно-территориальных объектов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поселка, села, сельского округа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поголовья, голов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Крупного рогатого скота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Мелкого рогатого скота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товаропроизводителей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товаропроизводителей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товаропроизводителей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товаропроизводителей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Аралтобе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Данные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особенностях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выпаса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сельскохозяйственных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животных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культурных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аридных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пастбищах,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землях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лесного,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водного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фондов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особо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охраняемых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природных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территорий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Выпас сельскохозяйственных животных на культурных пастбищах и аридных пастбищах отличается по множеству факторов, включая тип растительности, условия окружающей среды и методы управления. На культурных пастбищах, где растительность сформирована человеком, выпас часто более контролируемый и интенсивно управляемый, что позволяет оптимизировать продуктивность и качество корма. Аридные пастбища, напротив, характеризуются скудной растительностью и суровыми условиями, что требует более адаптивных стратегий выпаса для обеспечения устойчивости.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Плану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управлению 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Кызылжулдузком сельском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округе на 2025-2029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Рекомендуемые схемы пастбищеоборотов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участков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второй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третий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четвертый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Пастбища сельского округа являются сезонными. В зависимости от видового состава выпас скота на сезонных пастбищах определяется пригодностью корма к стравливанию и продолжительностью сохранения его продуктивности. Весенние пастбища использоваться с отрастанием эфемеров. Летом (пырейно-разнотравные, злаково-разнотравные); весной (дерновиннозлаково-полынные с преобладанием ковылей, ковыльно-типчаково-узкодольчатополынные), осенью (полынно-злаковые) и зимой (полукустарничково- солянковые). Использование пастбищ без соблюдения мер по их охране часто приводит к перетравливанию пастбищ, к различной степени деградации. А также неиспользование травостоя в нужный (оптимальный) сезон влечет потерю 40-70% кормовых единиц и 60-80% белка. В связи с этим каждый участок должен использоваться в свой срок, чтобы не было потери ежегодно возобновляемого ресурса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Разбивка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площадей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пастбищ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отдельные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выпасные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участки;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Продолжительность выпаса каждого сезона (дней) определяется условиями конкретного года. Выпас животных должен начинаться при достижении устойчивого показателя температуры воздуха +10оС. Заканчивается выпас с залеганием снежного покрова высотой 15-20 см.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Весенние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пастбища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сельского округа представлены дерновиннозлаково-полынными с преобладанием ковылей, ковыльно-типчаково-узкодольчатополынными типами. Продолжительность выпаса составляет на весенних пастбищах </w:t>
      </w:r>
      <w:r>
        <w:rPr>
          <w:rFonts w:ascii="Times New Roman"/>
          <w:b/>
          <w:i w:val="false"/>
          <w:color w:val="000000"/>
          <w:sz w:val="28"/>
        </w:rPr>
        <w:t>(апрель-июнь)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–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70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дней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Летние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пастбища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представлены пырейно-разнотравными, злаково-разнотравными типами. Продолжительность выпаса составляет </w:t>
      </w:r>
      <w:r>
        <w:rPr>
          <w:rFonts w:ascii="Times New Roman"/>
          <w:b/>
          <w:i w:val="false"/>
          <w:color w:val="000000"/>
          <w:sz w:val="28"/>
        </w:rPr>
        <w:t>(июнь-сентябрь)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70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дней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Осенние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пастбища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представлены полынно-злаковым типом. Продолжительность выпаса составляет </w:t>
      </w:r>
      <w:r>
        <w:rPr>
          <w:rFonts w:ascii="Times New Roman"/>
          <w:b/>
          <w:i w:val="false"/>
          <w:color w:val="000000"/>
          <w:sz w:val="28"/>
        </w:rPr>
        <w:t>(сентябрь-ноябрь)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70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дней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Зимние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пастбища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представлены полукустарничковые- солянковым типом. Продолжительность выпаса составляет </w:t>
      </w:r>
      <w:r>
        <w:rPr>
          <w:rFonts w:ascii="Times New Roman"/>
          <w:b/>
          <w:i w:val="false"/>
          <w:color w:val="000000"/>
          <w:sz w:val="28"/>
        </w:rPr>
        <w:t>(ноябрь-декабрь)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дней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Среднесуточное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водопотребление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сельскохозяйственных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животных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составляет: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летнее время (литров в сутки на 1 голову скота):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коровы молочные – 55;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коровы сухостойные – 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нетели в возрасте до 2 лет –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телята в возрасте до 6 месяцев –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лошади рабочие, не кормящие матки – 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лошади племенные, кормящие матки – 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жеребята в возрасте до 1,5 лет –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жеребята в возрасте до 7 месяцев –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овцы взрослые –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молодняк овец в возрасте до 1 года – 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весеннее и осеннее время (литров в сутки на 1 голову скота):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коровы молочные – 45;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коровы сухостойные –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нетели в возрасте до 2 лет –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телята в возрасте до 6 месяцев –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лошади рабочие, не кормящие матки –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лошади племенные, кормящие матки –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жеребята в возрасте до 1,5 лет –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жеребята в возрасте до 7 месяцев – 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овцы взрослые – 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зимнее время (литров в сутки на 1 голову скота):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коровы молочные – 35;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коровы сухостойные –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нетели в возрасте до 2 лет – 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телята в возрасте до 6 месяцев –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лошади рабочие, не кормящие матки –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лошади племенные, кормящие матки –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жеребята в возрасте до 1,5 лет –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овцы взрослые – 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Проектное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распределение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(перераспределение)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пастбищ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между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сельскими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населенными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пунктами,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входящими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сельский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округ,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котором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указывается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распределения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(перераспределения)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пастбищ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между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сельскими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населенными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пунктами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сельского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округа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для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поголовья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сельскохозяйственных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животных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физических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юридических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лиц,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обеспеченных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пастбищами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общественных пастбищ сельского округа Кызылжулдузский обеспечивает потребность в пастбищном корме выпасаемое поголовье. Однако в населенном пункте Аралтобе дефицита пастбищ нету.</w:t>
      </w:r>
    </w:p>
    <w:bookmarkStart w:name="z18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1.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(карта)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расположения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пастбищ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территории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Кызылжулдузского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сельского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округа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разрезе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категорий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земель,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собственников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земельных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участков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землепользователей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основании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правоустанавливающих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документов</w:t>
      </w:r>
    </w:p>
    <w:bookmarkEnd w:id="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66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66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(карта)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обозначением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пастбищ,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предназначенных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для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нужд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населения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выпасу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сельскохозяйственных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животных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личного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подворья,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числе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общественных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пастбищ,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которой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указываются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границы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площади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пастбищ,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числе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общественных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пастбищ,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предназначенных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для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нужд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населения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выпасу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сельскохозяйственных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животных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личного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подворья</w:t>
      </w:r>
    </w:p>
    <w:bookmarkEnd w:id="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46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46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3.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(карта)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обозначением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рекомендуемых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схем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пастбищеоборотов</w:t>
      </w:r>
      <w:r>
        <w:rPr>
          <w:rFonts w:ascii="Times New Roman"/>
          <w:b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которой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указываются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схемы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пастбищеоборотов</w:t>
      </w:r>
      <w:r>
        <w:rPr>
          <w:rFonts w:ascii="Times New Roman"/>
          <w:b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рекомендуемые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основании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геоботанического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обследования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пастбищ</w:t>
      </w:r>
    </w:p>
    <w:bookmarkEnd w:id="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1 весна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2 весна-лето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3 весна-лето-осень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4 осень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весенно- летний период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период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период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весенно- летний период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период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период 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весенно- летний период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период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период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весенно- летний период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период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период 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весенно- летний период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период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период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1 , 2, 3, 4 порядок использование загона в год.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58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8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4.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(карта)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обозначением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сервитутов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для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прогона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сельскохозяйственных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животных,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скотопрогонных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трасс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объектов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пастбищной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инфраструктуры,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также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скотомогильников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(биометрических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ям),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которой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указываются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сервитуты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для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прогона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сельскохозяйственных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животных,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скотопрогонные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трассы,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объекты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пастбищной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инфраструктуры,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месторасположение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скотомогильников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(биометрических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ям).</w:t>
      </w:r>
    </w:p>
    <w:bookmarkEnd w:id="9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00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00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5.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(карта)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обозначением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пастбищ,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которые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могут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быть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предоставлены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землепользование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пастбищепользователям</w:t>
      </w:r>
    </w:p>
    <w:bookmarkEnd w:id="9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10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10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6.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доступа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водоисточникам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(озерам,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рекам,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прудам,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копаниям,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оросительным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или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обводнительным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каналам,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трубчатым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или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шахтным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колодцам),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составленная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согласно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норме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потребления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воды,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которой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указывается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маршруты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передвижения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животных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водоисточникам</w:t>
      </w:r>
    </w:p>
    <w:bookmarkEnd w:id="9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32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32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7.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размещения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поголовья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сельскохозяйственных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животных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отгонных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пастбищах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физических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(или)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юридических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лиц,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обеспеченных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пастбищами,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расположенными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селе,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сельском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округе</w:t>
      </w:r>
    </w:p>
    <w:bookmarkEnd w:id="9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52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2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8.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перераспределения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пастбищ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между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сельскими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населенными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пунктами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сельского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округа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для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поголовья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сельскохозяйственных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животных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физических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(или)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юридических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лиц,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обеспеченных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пастбищами</w:t>
      </w:r>
    </w:p>
    <w:bookmarkEnd w:id="9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71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1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25 сентября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383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в Саратском сельском округе на 2025-2029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план по управлению пастбищами и их использованию (далее – План) разработан в соответствии с подпунктом 4-1)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пастбищах" (далее – Закон),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29 июля 2024 года № 263 "Об утверждении типового плана по управлению пастбищами и их использованию" (зарегистрирован в Реестре государственной регистрации нормативных правовых актов за № 34831).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разработке Плана учитываются: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данные земельного баланса региона и информационной системы государственного земельного кадастра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сведения геоботанического обследования пастбищ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сведения о скотомогильниках (биометрических ямах), формируемые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 ведения реестра скотомогильников (биотермических ям)</w:t>
      </w:r>
      <w:r>
        <w:rPr>
          <w:rFonts w:ascii="Times New Roman"/>
          <w:b w:val="false"/>
          <w:i w:val="false"/>
          <w:color w:val="000000"/>
          <w:sz w:val="28"/>
        </w:rPr>
        <w:t>, утвержденными приказом Министра сельского хозяйства Республики Казахстан от 3 февраля 2020 года № 35 (зарегистрирован в Реестре государственной регистрации нормативных правовых актов № 19987);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сведения об объектах пастбищной инфраструктуры и о сервитутах для прогона сельскохозяйственных животных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данные о численности поголовья сельскохозяйственных животных, полученные из базы данных идентификации сельскохозяйственных животных, с указанием их владельцев по форме согласно таблице 1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данные о количестве гуртов, отар, табунов, сформированных по видам и половозрастным группам сельскохозяйственных животных по форме согласно таблице 2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сведения о численности поголовья сельскохозяйственных животных для выпаса на отгонных пастбищах по форме согласно таблице 3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данные об особенностях выпаса сельскохозяйственных животных на культурных и аридных пастбищах, землях лесного, водного фондов и особо охраняемых природных территорий.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рекомендуемые схемы пастбищеоборотов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официальная статистическая информация по статистике животноводства и растениеводства.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содержит следующие приложения: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(карта) расположения пастбищ на территории административно-территориальной единицы в разрезе категорий земель, на которой указываются границы, площади и виды пастбищ, в том числе отгонных, сезонных, аридных и культурных, сведения об их собственниках или землепользователях на основании правоустанавливающих и идентификационных документов на земельный участок;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(карта) с обозначением пастбищ, предназначенных для нужд населения по выпасу сельскохозяйственных животных личного подворья, в том числе общественных пастбищ, на которой указываются границы и площади пастбищ, в том числе общественных пастбищ, предназначенных для нужд населения по выпасу сельскохозяйственных животных личного подворья;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(карта) с обозначением рекомендуемых схем пастбищеоборотов, на которой указываются схемы пастбищеоборотов, рекомендуемые на основании геоботанического обследования пастбищ;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(карта) с обозначением сервитутов для прогона сельскохозяйственных животных, скотопрогонных трасс и иных объектов пастбищной инфраструктуры, а также скотомогильников (биометрических ям), на которой указываются сервитуты для прогона сельскохозяйственных животных, скотопрогонные трассы, объекты пастбищной инфраструктуры, месторасположение скотомогильников (биометрических ям);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(карта) с обозначением пастбищ, которые могут быть предоставлены в землепользование пастбищепользователям.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схема (карта) с обозначением пастбищ, подлежащих резервированию в целях удовлетворения нужд населения по выпасу сельскохозяйственных животных личного подворья, на которой указываются границы и площади пастбищ, подлежащих резервированию в целях удовлетворения нужд населения по выпасу сельскохозяйственных животных личного подворья.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доступа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воды, на которой указываются маршруты передвижения животных к водоисточникам.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размещения поголовья сельскохозяйственных животных на отгонных пастбищах, на которой указываются границы и площади отгонных пастбищ для размещения поголовья сельскохозяйственных животных;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проектное распределение (перераспределение) пастбищ между сельскими населенными пунктами, входящими в сельский округ, на котором указывается </w:t>
      </w:r>
      <w:r>
        <w:rPr>
          <w:rFonts w:ascii="Times New Roman"/>
          <w:b w:val="false"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распределения (перераспределения) пастбищ между сельскими населенными пунктами сельского округа для поголовья сельскохозяйственных животных физических и юридических лиц, не обеспеченных пастбищами;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требования, необходимые для рационального использования пастбищ на соответствующей административно-территориальной единице, к которым относятся: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соблюдение предельно допустимой нормы нагрузки на общую площадь пастбищ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 (зарегистрирован в Реестре государственной регистрации нормативных правовых актов № 11064);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использование пастбищ с учетом пастбищеоборотов и источников водопользований;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разбивка площадей пастбищ на отдельные выпасные участки;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чередование участков пастбищ по сезонам года в пространстве и во времени (внутри сезона, года);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ежегодное оставление одного из участков пастбищеоборота без выпаса и сельскохозяйственных животных.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Плану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управлению 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в Саратском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сельском округе на 2025-2029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Данные земельного баланса региона и информационной системы государственного земельного кадастра Таблица 1. Распределение пастбищ по категориям земель Саратского сельского округа, гектаров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земель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земель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хозяйственного назначения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промышленности, транспорта, связи и иного не сельскохозяйственного назначения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охраняемых природных территорий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лесного фонда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 фонда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Саратский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153458000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148779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земли подразделяются на: земли сельскохозяйственного назначения – 77761 гектаров; земли населенных пунктов – 71018 гектара. Земели особо охраняемых природных территорий, лесного фонда, водного фонда, запаса не имеются.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Распределение пастбищ населенного пункта, гектаров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пастби, тысяч гектаров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и виды пастбищ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предназначенные для удовлетворения нужд населенияпо выпасу сельскохозяйственных животныхличного подворья, тысяч гектаров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общественные, тысяч гектаров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отгонные, тысяч гектаров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сезонные, тысяч гектаров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аридные, тысяч гектаров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культурные, тысяч гектаров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Саратский сельский округ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153458000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Саратского сельского округа культурные, аридные и отгонные пастбища отсутствуют.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округе функционируют 11 крестьянских хозяйств и 1 производственный кооператив, за которыми закреплено 72005 гектаров пастбищ.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Сведения о собственниках и землепользователях на основании правоустанавливающих и идентификационных документов на земельный участок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собственников, землепользователей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номер/индивидуальный идентификационный номер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 земельного участка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тысяч гектаров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"Азамат"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051264020915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02024004141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"НҰР"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070664025476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02024004143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"НАЗЫҚ"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150464023905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02024004139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"Кенжалы"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161064000827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02024004140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2,551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"Талап"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990164014969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02024004148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"Наз-Мырза"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180564005598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02024004142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"Шын Али"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200664031589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02024004006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"Хамза"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230964009519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02024004158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"Кенжебек-К"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971164015213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02024004144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"Бақыт"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970764016429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02024004005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"Ернур"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250164012791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02024004159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"Асем-Наз"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030764023078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02-024-042-053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02-024-042-052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02-024-042-051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72,005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поголовья сельскохозяйственных животных на территории сельского округа: крупного рогатого скота – 2594; овец и коз - 3061 и лошадей – 1540 голов.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селе Сарат: крупного рогатого скота – 2594; овец и коз - 3061 и лошадей – 1540 голов.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Коэффициент питательности пастбищных кормов сельского округа находится пределах до 0,26 кормовых единиц. Это значит, что в 100 кг пастбищного корма при натуральной влажности содержится до 26 кормовых единиц. При таком коэффициенте питательности пастбищных кормов необходимо кормов в сутки: КРС – 35 кг; МРС - 6,0 кг; лошади – 39,0 кг; за пастбищный период 240 дней: КРС – 8400кг; МРС – 1440кг; лошади – 9360кг.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урожайности 1080кг/га и коэффициенте питательности пастбищных кормов 0,26 корм. ед нагрузка выпаса составила: КРС – 7,8; МРС – 1,3 и лошади – 8,7 гектаров на голову.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4. Распределение пастбищ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Необходимая площадь пастбищ для сельскохозяйственных животных, тысяч гектаров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общественных пастбищ, гектаров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отгонных пастбищ, гектаров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Саратский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153458000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выпаса сельскохозяйственных животных необходимо 37610 гектаров.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Крупного рогатого скота – 2594; овец и коз - 3061 и лошадей –1540 голов выпасаются на общественных пастбищах, площадью 37610 гектаров, 0 голов выпасаются на отгонных пастбищах, площадью 0 тысяч гектаров.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Площадь общественных пастбищ сельского округа Сарат обеспечивает потребность в пастбищном корме выпасаемое поголовье. Однако в населенном пункте Сарат дефицита пастбищ нету.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5. Требуемые дополнительные пастбища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Требуемые дополнительные пастбища из земель запаса, тысяч гектаров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предоставляемые пастбища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пастбища, которые могут быть предоставлены в землепользование пастбищепользователям, тысяч гектаров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пастбища, подлежащие резервированию в целях удовлетворения нужд населения по выпасу сельскохозяйственных животных личного подворья, тысяч гектаров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Плану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управлению 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в Саратском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сельском округе на 2025-2029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геоботанического обследования пастбищ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шифры по легенде и по Классификации природных кормовых угодий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контуров и описаний (скобках)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типов (разностей, модификаций) природных кормовых угодий с приуроченностью их к рельефу, почвам. Название прочих угодий и земель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угодья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участия в контуре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тысяч гектаров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Современное использование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Саратский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145, 16, 29, 22, 145, 308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Дерновиннозлаково-полынные пустынно-степные с преобладанием ковылей и полыней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Равнинные пастбища и сенокосы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Дерновиннозлаковые – 70%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– 30%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Круглогодичное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Валовая урожайность, центнеров на гектар (год обследования)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Урожайность поедаемых растений на средний год: центнеров на гектар сухой массы, центнеров на гектар кормовых единиц, килограмм на гектар переваримого протеина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пастбищных кормов по сезонам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косимые пастбища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8,5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урожайность по контуру: центнеров на гектар сухой массы (числитель), центнеров на гектар кормовых единиц (знаменатель)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Кормозапас по контуру: центнеров на гектар сухой массы (числитель), центнеров на гектар кормовых единиц (знаменатель)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Культуртехническое состояние, наличие лекарственных растений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по использованию, вид скота. Рекомендуемые мероприятия по улучшению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всех видов скота.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смены участков.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Сведения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геоботанического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обследования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пастбищ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Географическое положение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Сарат — село в Айтекебийском районе Актюбинской области Казахстана. Административный центр Саратского сельского округа. Находится примерно в 60 км к югу от центра района Жургенов 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Сведения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скотомогильниках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(биометрических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ямах)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сельском округе находится один скотомогильник.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Плану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управлению 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в Саратском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сельском округе на 2025-2029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об объектах пастбищной инфраструктуры и о сервитутах для прогона сельскохозяйственных животных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пастбищной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действующих объектов пастбищной инфраструктуры, единиц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объектов пастбищной инфраструктуры требующих строительства (реконструкции), единиц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Протяженность, километров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тысяч квадратных метров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Обводнительные сооружения (скважины, трубчатые и шахтные колодцы, копани)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Сооружения, мосты, дороги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Скотопрогонные трассы, скотоостановочные и водопойные площадки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Емкости для купки овец, кошары и отгороженные места, ограждения пастбищ, изгороди (в том числе электроизгороди), загоны для загонно-порционного выпаса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Расколы для ветеринарной обработки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и объекты, предназначенные для обеспечения электрической и тепловой энергией, объекты по использованию возобновляемых и альтернативных источников энергии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водоснабжения и другие виды жизнеобеспечения, сооружения для сезонного проживания персонала и иное имущество, необходимое для содержания и использования пастбищ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Плану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управлению 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в Саратском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сельском округе на 2025-2029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Табилца 1. Данные о численности поголовья сельскохозяйственных животных, с указанием их владельцев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поселка, села, сельского округа по классификатору административно-территориальных объектов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владельца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номер/индивидуальный идентификационный номер владельца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"Азамат"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051264020915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"НҰР"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070664025476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"НАЗЫҚ"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150464023905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"Кенжалы"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161064000827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"Талап"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990164014969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"Наз-Мырза"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180564005598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"Шын Али"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200664031589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"Хамза"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230964009519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"Кенжебек-К"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971164015213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"Бақыт"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970764016429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"Ернур"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250164012791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"Асем-Наз"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030764023078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 физических лиц или наименование юридических лиц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поголовья, голов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Крупного рогатого скота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Мелкого рогатого скота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Орынбай Еркебұлан Самалбекұлы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Кисиков Мырзабек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Асимбетов Мейрамбек Назыкулы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Утепбаев Асылбек Кенжалиевич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Дауылбаев Серик Каримтайулы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Назык Асхат Куантайулы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Нурияхметов Ержан Шынтаевич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Асимбет Аслан Жасланулы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Өмірзақов Нұрболат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Баекешова Айгуль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Адилханов Мейрамбек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Асимбетов Куанбек Куанышулы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Данные о количестве гуртов, отар, табунов, сформированных по видам и половозрастным группам сельскохозяйственных животных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поселка, села, сельского округа по классификатору административно-территориальных объектов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поселка, села, сельского округа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гуртов, отар, табунов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Крупного рогатого скота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Мелкого рогатого скота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быков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телок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бычков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овец и коз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молодняка (ярок, козочек)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молодняка, (баранчиков, козликов)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жеребцов, кобыл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Табилца 3. Сведения о численности поголовья сельскохозяйственных животных для выпаса на отгонных пастбищах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поселка, села, сельского округа по классификатору административно-территориальных объектов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поселка, села, сельского округа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поголовья, голов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Крупного рогатого скота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Мелкого рогатого скота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товаропроизводителей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товаропроизводителей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товаропроизводителей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товаропроизводителей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Данные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особенностях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выпаса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сельскохозяйственных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животных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культурных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аридных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пастбищах,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землях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лесного,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водного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фондов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особо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охраняемых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природных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территорий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Выпас сельскохозяйственных животных на культурных пастбищах и аридных пастбищах отличается по множеству факторов, включая тип растительности, условия окружающей среды и методы управления. На культурных пастбищах, где растительность сформирована человеком, выпас часто более контролируемый и интенсивно управляемый, что позволяет оптимизировать продуктивность и качество корма. Аридные пастбища, напротив, характеризуются скудной растительностью и суровыми условиями, что требует более адаптивных стратегий выпаса для обеспечения устойчивости.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Плану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управлению 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в Саратском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сельском округе на 2025-2029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Рекомендуемые схемы пастбищеоборотов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участков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второй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третий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четвертый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Пастбища сельского округа являются сезонными. В зависимости от видового состава выпас скота на сезонных пастбищах определяется пригодностью корма к стравливанию и продолжительностью сохранения его продуктивности. Весенние пастбища использоваться с отрастанием эфемеров. Летом (пырейно-разнотравные, злаково-разнотравные); весной (дерновиннозлаково-полынные с преобладанием ковылей, ковыльно-типчаково-узкодольчатополынные), осенью (полынно-злаковые) и зимой (полукустарничково- солянковые). Использование пастбищ без соблюдения мер по их охране часто приводит к перетравливанию пастбищ, к различной степени деградации. А также неиспользование травостоя в нужный (оптимальный) сезон влечет потерю 40-70% кормовых единиц и 60-80% белка. В связи с этим каждый участок должен использоваться в свой срок, чтобы не было потери ежегодно возобновляемого ресурса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Разбивка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площадей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пастбищ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отдельные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выпасные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участки;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Продолжительность выпаса каждого сезона (дней) определяется условиями конкретного года. Выпас животных должен начинаться при достижении устойчивого показателя температуры воздуха +10оС. Заканчивается выпас с залеганием снежного покрова высотой 15-20 см.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Весенние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пастбища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сельского округа представлены дерновиннозлаково-полынными с преобладанием ковылей, ковыльно-типчаково-узкодольчатополынными типами. Продолжительность выпаса составляет на весенних пастбищах </w:t>
      </w:r>
      <w:r>
        <w:rPr>
          <w:rFonts w:ascii="Times New Roman"/>
          <w:b/>
          <w:i w:val="false"/>
          <w:color w:val="000000"/>
          <w:sz w:val="28"/>
        </w:rPr>
        <w:t>(апрель-июнь)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–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70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дней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Летние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пастбища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представлены пырейно-разнотравными, злаково-разнотравными типами. Продолжительность выпаса составляет </w:t>
      </w:r>
      <w:r>
        <w:rPr>
          <w:rFonts w:ascii="Times New Roman"/>
          <w:b/>
          <w:i w:val="false"/>
          <w:color w:val="000000"/>
          <w:sz w:val="28"/>
        </w:rPr>
        <w:t>(июнь-сентябрь)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70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дней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Осенние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пастбища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представлены полынно-злаковым типом. Продолжительность выпаса составляет </w:t>
      </w:r>
      <w:r>
        <w:rPr>
          <w:rFonts w:ascii="Times New Roman"/>
          <w:b/>
          <w:i w:val="false"/>
          <w:color w:val="000000"/>
          <w:sz w:val="28"/>
        </w:rPr>
        <w:t>(сентябрь-ноябрь)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70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дней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Зимние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пастбища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представлены полукустарничковые- солянковым типом. Продолжительность выпаса составляет </w:t>
      </w:r>
      <w:r>
        <w:rPr>
          <w:rFonts w:ascii="Times New Roman"/>
          <w:b/>
          <w:i w:val="false"/>
          <w:color w:val="000000"/>
          <w:sz w:val="28"/>
        </w:rPr>
        <w:t>(ноябрь-декабрь)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дней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Среднесуточное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водопотребление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сельскохозяйственных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животных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составляет: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летнее время (литров в сутки на 1 голову скота):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коровы молочные – 55;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коровы сухостойные – 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нетели в возрасте до 2 лет –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телята в возрасте до 6 месяцев –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лошади рабочие, не кормящие матки – 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лошади племенные, кормящие матки – 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жеребята в возрасте до 1,5 лет –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жеребята в возрасте до 7 месяцев –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овцы взрослые –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молодняк овец в возрасте до 1 года – 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весеннее и осеннее время (литров в сутки на 1 голову скота):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коровы молочные – 45;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коровы сухостойные –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нетели в возрасте до 2 лет –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телята в возрасте до 6 месяцев –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лошади рабочие, не кормящие матки –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лошади племенные, кормящие матки –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жеребята в возрасте до 1,5 лет –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жеребята в возрасте до 7 месяцев – 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овцы взрослые – 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зимнее время (литров в сутки на 1 голову скота):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коровы молочные – 35;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коровы сухостойные –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нетели в возрасте до 2 лет – 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телята в возрасте до 6 месяцев –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лошади рабочие, не кормящие матки –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лошади племенные, кормящие матки –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жеребята в возрасте до 1,5 лет –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овцы взрослые – 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Проектное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распределение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(перераспределение)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пастбищ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между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сельскими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населенными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пунктами,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входящими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сельский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округ,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котором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указывается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распределения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(перераспределения)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пастбищ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между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сельскими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населенными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пунктами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сельского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округа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для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поголовья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сельскохозяйственных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животных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физических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юридических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лиц,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обеспеченных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пастбищами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общественных пастбищ сельского округа Сарат обеспечивает потребность в пастбищном корме выпасаемое поголовье. Однако в населенном пункте Сарат дефицита пастбищ нету.</w:t>
      </w:r>
    </w:p>
    <w:bookmarkStart w:name="z19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1.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(карта)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расположения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пастбищ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территории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Саратского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сельского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округа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разрезе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категорий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земель,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собственников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земельных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участков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землепользователей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основании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правоустанавливающих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документов</w:t>
      </w:r>
    </w:p>
    <w:bookmarkEnd w:id="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11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11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(карта)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обозначением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пастбищ,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предназначенных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для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нужд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населения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выпасу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сельскохозяйственных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животных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личного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подворья,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числе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общественных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пастбищ,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которой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указываются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границы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площади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пастбищ,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числе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общественных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пастбищ,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предназначенных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для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нужд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населения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выпасу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сельскохозяйственных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животных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личного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подворья</w:t>
      </w:r>
    </w:p>
    <w:bookmarkEnd w:id="10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239000" cy="942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1"/>
                    <a:stretch>
                      <a:fillRect/>
                    </a:stretch>
                  </pic:blipFill>
                  <pic:spPr>
                    <a:xfrm>
                      <a:off x="0" y="0"/>
                      <a:ext cx="7239000" cy="942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3.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(карта)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обозначением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рекомендуемых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схем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пастбищеоборотов</w:t>
      </w:r>
      <w:r>
        <w:rPr>
          <w:rFonts w:ascii="Times New Roman"/>
          <w:b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которой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указываются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схемы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пастбищеоборотов</w:t>
      </w:r>
      <w:r>
        <w:rPr>
          <w:rFonts w:ascii="Times New Roman"/>
          <w:b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рекомендуемые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основании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геоботанического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обследования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пастбищ</w:t>
      </w:r>
    </w:p>
    <w:bookmarkEnd w:id="1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1 весна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2 весна-лето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3 весна-лето-осень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4 осень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весенно- летний период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период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период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весенно- летний период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период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период 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весенно- летний период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период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период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весенно- летний период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период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период 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весенно- летний период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период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период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1 , 2, 3, 4 порядок использование загона в год.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518400" cy="694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2"/>
                    <a:stretch>
                      <a:fillRect/>
                    </a:stretch>
                  </pic:blipFill>
                  <pic:spPr>
                    <a:xfrm>
                      <a:off x="0" y="0"/>
                      <a:ext cx="7518400" cy="694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4.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(карта)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обозначением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сервитутов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для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прогона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сельскохозяйственных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животных,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скотопрогонных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трасс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объектов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пастбищной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инфраструктуры,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также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скотомогильников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(биометрических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ям),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которой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указываются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сервитуты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для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прогона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сельскохозяйственных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животных,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скотопрогонные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трассы,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объекты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пастбищной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инфраструктуры,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месторасположение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скотомогильников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(биометрических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ям).</w:t>
      </w:r>
    </w:p>
    <w:bookmarkEnd w:id="10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454900" cy="885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3"/>
                    <a:stretch>
                      <a:fillRect/>
                    </a:stretch>
                  </pic:blipFill>
                  <pic:spPr>
                    <a:xfrm>
                      <a:off x="0" y="0"/>
                      <a:ext cx="7454900" cy="885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5.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(карта)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обозначением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пастбищ,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которые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могут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быть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предоставлены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землепользование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пастбищепользователям</w:t>
      </w:r>
    </w:p>
    <w:bookmarkEnd w:id="10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543800" cy="695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4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695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6.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доступа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водоисточникам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(озерам,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рекам,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прудам,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копаниям,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оросительным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или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обводнительным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каналам,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трубчатым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или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шахтным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колодцам),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составленная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согласно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норме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потребления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воды,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которой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указывается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маршруты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передвижения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животных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водоисточникам</w:t>
      </w:r>
    </w:p>
    <w:bookmarkEnd w:id="10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531100" cy="816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5"/>
                    <a:stretch>
                      <a:fillRect/>
                    </a:stretch>
                  </pic:blipFill>
                  <pic:spPr>
                    <a:xfrm>
                      <a:off x="0" y="0"/>
                      <a:ext cx="7531100" cy="816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7.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размещения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поголовья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сельскохозяйственных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животных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отгонных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пастбищах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физических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(или)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юридических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лиц,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обеспеченных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пастбищами,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расположенными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селе,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сельском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округе</w:t>
      </w:r>
    </w:p>
    <w:bookmarkEnd w:id="10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594600" cy="614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6"/>
                    <a:stretch>
                      <a:fillRect/>
                    </a:stretch>
                  </pic:blipFill>
                  <pic:spPr>
                    <a:xfrm>
                      <a:off x="0" y="0"/>
                      <a:ext cx="7594600" cy="614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8.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перераспределения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пастбищ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между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сельскими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населенными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пунктами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сельского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округа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для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поголовья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сельскохозяйственных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животных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физических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(или)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юридических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лиц,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обеспеченных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пастбищами</w:t>
      </w:r>
    </w:p>
    <w:bookmarkEnd w:id="10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366000" cy="842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7"/>
                    <a:stretch>
                      <a:fillRect/>
                    </a:stretch>
                  </pic:blipFill>
                  <pic:spPr>
                    <a:xfrm>
                      <a:off x="0" y="0"/>
                      <a:ext cx="7366000" cy="842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25 сентября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383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в Сулукольском сельском округе на 2025-2029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план по управлению пастбищами и их использованию (далее – План) разработан в соответствии с подпунктом 4-1)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пастбищах" (далее – Закон),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29 июля 2024 года № 263 "Об утверждении типового плана по управлению пастбищами и их использованию" (зарегистрирован в Реестре государственной регистрации нормативных правовых актов за № 34831).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разработке Плана учитываются: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данные земельного баланса региона и информационной системы государственного земельного кадастра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сведения геоботанического обследования пастбищ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сведения о скотомогильниках (биометрических ямах), формируемые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 ведения реестра скотомогильников (биотермических ям)</w:t>
      </w:r>
      <w:r>
        <w:rPr>
          <w:rFonts w:ascii="Times New Roman"/>
          <w:b w:val="false"/>
          <w:i w:val="false"/>
          <w:color w:val="000000"/>
          <w:sz w:val="28"/>
        </w:rPr>
        <w:t>, утвержденными приказом Министра сельского хозяйства Республики Казахстан от 3 февраля 2020 года № 35 (зарегистрирован в Реестре государственной регистрации нормативных правовых актов № 19987);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сведения об объектах пастбищной инфраструктуры и о сервитутах для прогона сельскохозяйственных животных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данные о численности поголовья сельскохозяйственных животных, полученные из базы данных идентификации сельскохозяйственных животных, с указанием их владельцев по форме согласно таблице 1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данные о количестве гуртов, отар, табунов, сформированных по видам и половозрастным группам сельскохозяйственных животных по форме согласно таблице 2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сведения о численности поголовья сельскохозяйственных животных для выпаса на отгонных пастбищах по форме согласно таблице 3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данные об особенностях выпаса сельскохозяйственных животных на культурных и аридных пастбищах, землях лесного, водного фондов и особо охраняемых природных территорий.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рекомендуемые схемы пастбищеоборотов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официальная статистическая информация по статистике животноводства и растениеводства.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содержит следующие приложения: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(карта) расположения пастбищ на территории административно-территориальной единицы в разрезе категорий земель, на которой указываются границы, площади и виды пастбищ, в том числе отгонных, сезонных, аридных и культурных, сведения об их собственниках или землепользователях на основании правоустанавливающих и идентификационных документов на земельный участок;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(карта) с обозначением пастбищ, предназначенных для нужд населения по выпасу сельскохозяйственных животных личного подворья, в том числе общественных пастбищ, на которой указываются границы и площади пастбищ, в том числе общественных пастбищ, предназначенных для нужд населения по выпасу сельскохозяйственных животных личного подворья;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(карта) с обозначением рекомендуемых схем пастбищеоборотов, на которой указываются схемы пастбищеоборотов, рекомендуемые на основании геоботанического обследования пастбищ;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(карта) с обозначением сервитутов для прогона сельскохозяйственных животных, скотопрогонных трасс и иных объектов пастбищной инфраструктуры, а также скотомогильников (биометрических ям), на которой указываются сервитуты для прогона сельскохозяйственных животных, скотопрогонные трассы, объекты пастбищной инфраструктуры, месторасположение скотомогильников (биометрических ям);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(карта) с обозначением пастбищ, которые могут быть предоставлены в землепользование пастбищепользователям.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схема (карта) с обозначением пастбищ, подлежащих резервированию в целях удовлетворения нужд населения по выпасу сельскохозяйственных животных личного подворья, на которой указываются границы и площади пастбищ, подлежащих резервированию в целях удовлетворения нужд населения по выпасу сельскохозяйственных животных личного подворья.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доступа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воды, на которой указываются маршруты передвижения животных к водоисточникам.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размещения поголовья сельскохозяйственных животных на отгонных пастбищах, на которой указываются границы и площади отгонных пастбищ для размещения поголовья сельскохозяйственных животных;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проектное распределение (перераспределение) пастбищ между сельскими населенными пунктами, входящими в сельский округ, на котором указывается </w:t>
      </w:r>
      <w:r>
        <w:rPr>
          <w:rFonts w:ascii="Times New Roman"/>
          <w:b w:val="false"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распределения (перераспределения) пастбищ между сельскими населенными пунктами сельского округа для поголовья сельскохозяйственных животных физических и юридических лиц, не обеспеченных пастбищами;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требования, необходимые для рационального использования пастбищ на соответствующей административно-территориальной единице, к которым относятся: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соблюдение предельно допустимой нормы нагрузки на общую площадь пастбищ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 (зарегистрирован в Реестре государственной регистрации нормативных правовых актов № 11064);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использование пастбищ с учетом пастбищеоборотов и источников водопользований;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разбивка площадей пастбищ на отдельные выпасные участки;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чередование участков пастбищ по сезонам года в пространстве и во времени (внутри сезона, года);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ежегодное оставление одного из участков пастбищеоборота без выпаса и сельскохозяйственных животных.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Плану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управлению 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в Сулукольском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сельском округе на 2025-2029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Данные земельного баланса региона и информационной системы государственного земельного кадастра Таблица 1. Распределение пастбищ по категориям земель Сулукольского сельского округа, гектаров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земель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земель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хозяйственного назначения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промышленности, транспорта, связи и иного не сельскохозяйственного назначения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охраняемых природных территорий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лесного фонда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 фонда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Сулуколь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153459100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61661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административно-территориальному делению в Сулукольском сельском округе имеются 1 сельских населенных пунктов.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Сулукольского сельского округа 96960 гектаров.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земли подразделяются на: земли сельскохозяйственного назначения –46218 гектаров; земли населенных пунктов – 15443 гектара. Земели особо охраняемых природных территорий, лесного фонда, водного фонда, запаса не имеются.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Распределение пастбищ населенного пункта, гектаров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пастбищ, тысяч гектаров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и виды пастбищ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предназначенные для удовлетворения нужд населения по выпасу сельскохозяйственных животных личного подворья, тысяч гектаров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общественные, тысяч гектаров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отгонные, тысяч гектаров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сезонные, тысяч гектаров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аридные, тысяч гектаров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культурные, тысяч гектаров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Сулукольсельский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153459100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Сулуколь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Сулукольского сельского округа культурные, аридные и отгонные пастбища отсутствуют.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округе функционируют 8 крестьянских хозяйств, за которыми закреплено 6636 гектаров пастбищ.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Сведения о собственниках и землепользователях на основании правоустанавливающих и идентификационных документов на земельный участок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собственников, землепользователей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номер/индивидуальный идентификационный номер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 земельного участка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тысяч гектаров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"Азамат"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111164004735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02-024-009-114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"Айнур"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971264024177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02-024-009-148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"Амир"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910101302223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"Амир"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640201401228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"Гани"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021264017860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02-024-009-005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02-024-009-004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"Жубаткан"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020364018512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02-024-009-155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02-024-009-154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02-024-009-153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"Карлыгаш"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030964018328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02-024-009-091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02-024-009-090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02-024-009-088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02-024-009-081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02-024-009-080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"Нурлыбек"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040664025569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02-024-009-141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02-024-009-140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6,636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поголовья сельскохозяйственных животных на территории сельского округа: крупного рогатого скота – 465; овец и коз - 812 и лошадей – 246 голов.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селе Сулуколь: крупного рогатого скота – 465; овец и коз - 812 и лошадей – 246 голов.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Коэффициент питательности пастбищных кормов сельского округа находится пределах до 0,28 кормовых единиц. Это значит, что в 100 кг пастбищного корма при натуральной влажности содержится до 28 кормовых единиц. При таком коэффициенте питательности пастбищных кормов необходимо кормов в сутки: КРС – 32 кг; МРС - 5,0 кг; лошади – 36,0 кг; за пастбищный период 240 дней: КРС – 7680кг; МРС – 1200кг; лошади – 8640кг.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урожайности 1080кг/га и коэффициенте питательности пастбищных кормов 0,28 корм. ед нагрузка выпаса составила: КРС – 7,1; МРС – 1,1 и лошади – 8,0 гектаров на голову.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4. Распределение пастбищ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Необходимая площадь пастбищ для сельскохозяйственных животных, тысяч гектаров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общественных пастбищ, гектаров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отгонных пастбищ, гектаров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Сулуколь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153459100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Сулуколь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выпаса сельскохозяйственных животных необходимо 6163 гектаров.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Крупного рогатого скота – 465; овец и коз - 812 и лошадей – 246 голов выпасаются на общественных пастбищах, площадью 14673 тысяч гектаров, 0 голов выпасаются на отгонных пастбищах, площадью 0 тысяч гектаров.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Площадь общественных пастбищ сельского округа Сулуколь обеспечивает потребность в пастбищном корме выпасаемое поголовье. Однако в населенном пункте Сулуколь дефицита пастбищ нету.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5. Требуемые дополнительные пастбища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Требуемые дополнительные пастбища из земель запаса, тысяч гектаров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предоставляемые пастбища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пастбища, которые могут быть предоставлены в землепользование пастбищепользователям, тысяч гектаров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пастбища, подлежащие резервированию в целях удовлетворения нужд населения по выпасу сельскохозяйственных животных личного подворья, тысяч гектаров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Плану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управлению 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в Сулукольском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сельском округе на 2025-2029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геоботанического обследования пастбищ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шифры по легенде и по Классификации природных кормовых угодий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контуров и описаний (скобках)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типов (разностей, модификаций) природных кормовых угодий с приуроченностью их к рельефу, почвам. Название прочих угодий и земель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угодья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участия в контуре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тысяч гектаров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Современное использование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Сулуколь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16, 308 144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Дерновиннозлаково-полынные пустынно-степные с преобладанием ковылей и полыней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Равнинные пастбища и сенокосы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Дерновиннозлаковые – 60%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полынные – 40%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Круглогодичное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Валовая урожайность, центнеров на гектар (год обследования)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Урожайность поедаемых растений на средний год: центнеров на гектар сухой массы, центнеров на гектар кормовых единиц, килограмм на гектар переваримого протеина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пастбищных кормов по сезонам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косимые пастбища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9,0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урожайность по контуру: центнеров на гектар сухой массы (числитель), центнеров на гектар кормовых единиц (знаменатель)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Кормозапас по контуру: центнеров на гектар сухой массы (числитель), центнеров на гектар кормовых единиц (знаменатель)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Культуртехническое состояние, наличие лекарственных растений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по использованию, вид скота. Рекомендуемые мероприятия по улучшению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всех видов скота.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смены участков.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Сведения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геоботанического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обследования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пастбищ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Географическое положение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Сулуколь (каз. Сұлукөл) — село в Айтекебийском районе Актюбинской области Казахстана. Административный центр Сулукольского сельского округа. Находится примерно в 160 км к югу от центра района Жургенов 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Плану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управлению 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в Сулукольском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сельском округе на 2025-2029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об объектах пастбищной инфраструктуры и о сервитутах для прогона сельскохозяйственных животных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пастбищной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действующих объектов пастбищной инфраструктуры, единиц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объектов пастбищной инфраструктуры требующих строительства (реконструкции), единиц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Протяженность, километров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тысяч квадратных метров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Обводнительные сооружения (скважины, трубчатые и шахтные колодцы, копани)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Сооружения, мосты, дороги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Скотопрогонные трассы, скотоостановочные и водопойные площадки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Емкости для купки овец, кошары и отгороженные места, ограждения пастбищ, изгороди (в том числе электроизгороди), загоны для загонно-порционного выпаса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Расколы для ветеринарной обработки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и объекты, предназначенные для обеспечения электрической и тепловой энергией, объекты по использованию возобновляемых и альтернативных источников энергии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водоснабжения и другие виды жизнеобеспечения, сооружения для сезонного проживания персонала и иное имущество, необходимое для содержания и использования пастбищ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скотомогильниках (биометрических ямах)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сельском округе находится один скотомогильник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Плану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управлению 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в Сулукольском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сельском округе на 2025-2029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Данные о численности поголовья сельскохозяйственных животных, с указанием их владельцев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поселка, села, сельского округа по классификатору административно-территориальных объектов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владельца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номер/индивидуальный идентификационный номер владельца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"Азамат"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111164004735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"Айнур"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971264024177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"Амир"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910101302223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"Амир"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640201401228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"Гани"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021264017860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"Жубаткан"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020364018512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"Карлыгаш"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030964018328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"Нурлыбек"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040664025569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 физических лиц или наименование юридических лиц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поголовья, голов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Крупного рогатого скота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Мелкого рогатого скота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Жапаков 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Молдахметов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Жубатканов 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Тулегенова 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Урдашев 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Жубатканов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Абдиров 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Кушанов 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Данные о количестве гуртов, отар, табунов, сформированных по видам и половозрастным группам сельскохозяйственных животных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поселка, села, сельского округа по классификатору административно-территориальных объектов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поселка, села, сельского округа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гуртов, отар, табунов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Крупного рогатого скота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Мелкого рогатого скота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быков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телок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бычков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овец и коз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молодняка (ярок, козочек)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молодняка, (баранчиков, козликов)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жеребцов, кобыл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Сулуколь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Сведения о численности поголовья сельскохозяйственных животных для выпаса на отгонных пастбищах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поселка, села, сельского округа по классификатору административно-территориальных объектов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поселка, села, сельского округа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поголовья, голов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Крупного рогатого скота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Мелкого рогатого скота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товаропроизводителей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товаропроизводителей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товаропроизводителей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товаропроизводителей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Сулуколь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Данные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особенностях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выпаса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сельскохозяйственных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животных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культурных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аридных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пастбищах,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землях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лесного,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водного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фондов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особо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охраняемых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природных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территорий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Выпас сельскохозяйственных животных на культурных пастбищах и аридных пастбищах отличается по множеству факторов, включая тип растительности, условия окружающей среды и методы управления. На культурных пастбищах, где растительность сформирована человеком, выпас часто более контролируемый и интенсивно управляемый, что позволяет оптимизировать продуктивность и качество корма. Аридные пастбища, напротив, характеризуются скудной растительностью и суровыми условиями, что требует более адаптивных стратегий выпаса для обеспечения устойчивости.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Плану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управлению 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в Сулукольском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сельском округе на 2025-2029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Рекомендуемые схемы пастбищеоборотов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участков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второй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третий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четвертый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Пастбища сельского округа являются сезонными. В зависимости от видового состава выпас скота на сезонных пастбищах определяется пригодностью корма к стравливанию и продолжительностью сохранения его продуктивности. Весенние пастбища использоваться с отрастанием эфемеров. Летом (пырейно-разнотравные, злаково-разнотравные); весной (дерновиннозлаково-полынные с преобладанием ковылей, ковыльно-типчаково-узкодольчатополынные), осенью (полынно-злаковые) и зимой (полукустарничково- солянковые). Использование пастбищ без соблюдения мер по их охране часто приводит к перетравливанию пастбищ, к различной степени деградации. А также неиспользование травостоя в нужный (оптимальный) сезон влечет потерю 40-70% кормовых единиц и 60-80% белка. В связи с этим каждый участок должен использоваться в свой срок, чтобы не было потери ежегодно возобновляемого ресурса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Продолжительность выпаса каждого сезона (дней) определяется условиями конкретного года. Выпас животных должен начинаться при достижении устойчивого показателя температуры воздуха +10оС. Заканчивается выпас с залеганием снежного покрова высотой 15-20 см.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Весенние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пастбища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сельского округа представлены дерновиннозлаково-полынными с преобладанием ковылей, ковыльно-типчаково-узкодольчатополынными типами. Продолжительность выпаса составляет на весенних пастбищах </w:t>
      </w:r>
      <w:r>
        <w:rPr>
          <w:rFonts w:ascii="Times New Roman"/>
          <w:b/>
          <w:i w:val="false"/>
          <w:color w:val="000000"/>
          <w:sz w:val="28"/>
        </w:rPr>
        <w:t>(апрель-июнь)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–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70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дней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Летние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пастбища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представлены пырейно-разнотравными, злаково-разнотравными типами. Продолжительность выпаса составляет </w:t>
      </w:r>
      <w:r>
        <w:rPr>
          <w:rFonts w:ascii="Times New Roman"/>
          <w:b/>
          <w:i w:val="false"/>
          <w:color w:val="000000"/>
          <w:sz w:val="28"/>
        </w:rPr>
        <w:t>(июнь-сентябрь)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70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дней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Осенние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пастбища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представлены полынно-злаковым типом. Продолжительность выпаса составляет </w:t>
      </w:r>
      <w:r>
        <w:rPr>
          <w:rFonts w:ascii="Times New Roman"/>
          <w:b/>
          <w:i w:val="false"/>
          <w:color w:val="000000"/>
          <w:sz w:val="28"/>
        </w:rPr>
        <w:t>(сентябрь-ноябрь)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70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дней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Зимние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пастбища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представлены полукустарничковые- солянковым типом. Продолжительность выпаса составляет </w:t>
      </w:r>
      <w:r>
        <w:rPr>
          <w:rFonts w:ascii="Times New Roman"/>
          <w:b/>
          <w:i w:val="false"/>
          <w:color w:val="000000"/>
          <w:sz w:val="28"/>
        </w:rPr>
        <w:t>(ноябрь-декабрь)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дней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Среднесуточное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водопотребление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сельскохозяйственных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животных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составляет: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летнее время (литров в сутки на 1 голову скота):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коровы молочные – 55;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коровы сухостойные – 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нетели в возрасте до 2 лет –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телята в возрасте до 6 месяцев –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лошади рабочие, не кормящие матки – 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лошади племенные, кормящие матки – 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жеребята в возрасте до 1,5 лет –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жеребята в возрасте до 7 месяцев –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овцы взрослые –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молодняк овец в возрасте до 1 года – 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весеннее и осеннее время (литров в сутки на 1 голову скота):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коровы молочные – 45;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коровы сухостойные –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нетели в возрасте до 2 лет –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телята в возрасте до 6 месяцев –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лошади рабочие, не кормящие матки –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лошади племенные, кормящие матки –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жеребята в возрасте до 1,5 лет –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жеребята в возрасте до 7 месяцев – 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овцы взрослые – 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зимнее время (литров в сутки на 1 голову скота):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коровы молочные – 35;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коровы сухостойные –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нетели в возрасте до 2 лет – 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телята в возрасте до 6 месяцев –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лошади рабочие, не кормящие матки –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лошади племенные, кормящие матки –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жеребята в возрасте до 1,5 лет –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овцы взрослые – 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Проектное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распределение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(перераспределение)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пастбищ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между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сельскими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населенными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пунктами,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входящими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сельский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округ,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котором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указывается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распределения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(перераспределения)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пастбищ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между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сельскими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населенными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пунктами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сельского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округа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для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поголовья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сельскохозяйственных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животных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физических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юридических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лиц,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обеспеченных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пастбищами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общественных пастбищ сельского округа Сулуколь обеспечивает потребность в пастбищном корме выпасаемое поголовье. Однако в населенном пункте Сулуколь дефицита пастбищ нету.</w:t>
      </w:r>
    </w:p>
    <w:bookmarkStart w:name="z20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1.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(карта)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расположения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пастбищ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территории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Сулукольского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сельского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округа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разрезе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категорий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земель,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собственников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земельных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участков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землепользователей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основании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правоустанавливающих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документов</w:t>
      </w:r>
    </w:p>
    <w:bookmarkEnd w:id="10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391400" cy="887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8"/>
                    <a:stretch>
                      <a:fillRect/>
                    </a:stretch>
                  </pic:blipFill>
                  <pic:spPr>
                    <a:xfrm>
                      <a:off x="0" y="0"/>
                      <a:ext cx="7391400" cy="887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(карта)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обозначением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пастбищ,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предназначенных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для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нужд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населения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выпасу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сельскохозяйственных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животных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личного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подворья,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числе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общественных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пастбищ,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которой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указываются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границы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площади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пастбищ,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числе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общественных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пастбищ,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предназначенных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для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нужд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населения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выпасу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сельскохозяйственных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животных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личного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подворья</w:t>
      </w:r>
    </w:p>
    <w:bookmarkEnd w:id="10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908800" cy="819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9"/>
                    <a:stretch>
                      <a:fillRect/>
                    </a:stretch>
                  </pic:blipFill>
                  <pic:spPr>
                    <a:xfrm>
                      <a:off x="0" y="0"/>
                      <a:ext cx="6908800" cy="819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3.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(карта)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обозначением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рекомендуемых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схем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пастбищеоборотов</w:t>
      </w:r>
      <w:r>
        <w:rPr>
          <w:rFonts w:ascii="Times New Roman"/>
          <w:b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которой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указываются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схемы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пастбищеоборотов</w:t>
      </w:r>
      <w:r>
        <w:rPr>
          <w:rFonts w:ascii="Times New Roman"/>
          <w:b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рекомендуемые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основании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геоботанического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обследования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пастбищ</w:t>
      </w:r>
    </w:p>
    <w:bookmarkEnd w:id="1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1 весна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2 весна-лето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3 весна-лето-осень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4 осень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весенно- летний период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период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период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весенно- летний период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период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период 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весенно- летний период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период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период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весенно- летний период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период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период 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весенно- летний период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период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период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1 , 2, 3, 4 порядок использование загона в год.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429500" cy="680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0"/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680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4.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(карта)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обозначением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сервитутов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для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прогона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сельскохозяйственных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животных,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скотопрогонных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трасс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объектов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пастбищной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инфраструктуры,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также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скотомогильников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(биометрических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ям),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которой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указываются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сервитуты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для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прогона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сельскохозяйственных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животных,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скотопрогонные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трассы,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объекты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пастбищной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инфраструктуры,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месторасположение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скотомогильников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(биометрических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ям).</w:t>
      </w:r>
    </w:p>
    <w:bookmarkEnd w:id="1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315200" cy="734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1"/>
                    <a:stretch>
                      <a:fillRect/>
                    </a:stretch>
                  </pic:blipFill>
                  <pic:spPr>
                    <a:xfrm>
                      <a:off x="0" y="0"/>
                      <a:ext cx="7315200" cy="734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5.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(карта)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обозначением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пастбищ,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которые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могут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быть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предоставлены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землепользование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пастбищепользователям</w:t>
      </w:r>
    </w:p>
    <w:bookmarkEnd w:id="1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581900" cy="853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2"/>
                    <a:stretch>
                      <a:fillRect/>
                    </a:stretch>
                  </pic:blipFill>
                  <pic:spPr>
                    <a:xfrm>
                      <a:off x="0" y="0"/>
                      <a:ext cx="7581900" cy="853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6.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доступа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водоисточникам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(озерам,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рекам,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прудам,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копаниям,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оросительным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или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обводнительным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каналам,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трубчатым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или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шахтным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колодцам),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составленная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согласно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норме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потребления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воды,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которой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указывается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маршруты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передвижения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животных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водоисточникам</w:t>
      </w:r>
    </w:p>
    <w:bookmarkEnd w:id="1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645400" cy="880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3"/>
                    <a:stretch>
                      <a:fillRect/>
                    </a:stretch>
                  </pic:blipFill>
                  <pic:spPr>
                    <a:xfrm>
                      <a:off x="0" y="0"/>
                      <a:ext cx="7645400" cy="880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7.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размещения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поголовья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сельскохозяйственных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животных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отгонных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пастбищах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физических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(или)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юридических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лиц,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обеспеченных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пастбищами,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расположенными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селе,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сельском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округе</w:t>
      </w:r>
    </w:p>
    <w:bookmarkEnd w:id="1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429500" cy="767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4"/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767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8.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перераспределения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пастбищ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между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сельскими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населенными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пунктами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сельского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округа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для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поголовья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сельскохозяйственных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животных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физических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(или)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юридических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лиц,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обеспеченных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пастбищами</w:t>
      </w:r>
    </w:p>
    <w:bookmarkEnd w:id="1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442200" cy="953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5"/>
                    <a:stretch>
                      <a:fillRect/>
                    </a:stretch>
                  </pic:blipFill>
                  <pic:spPr>
                    <a:xfrm>
                      <a:off x="0" y="0"/>
                      <a:ext cx="7442200" cy="953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25 сентября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383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в Ушкаттинском сельском округе на 2025-2029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план по управлению пастбищами и их использованию (далее – План) разработан в соответствии с подпунктом 4-1)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пастбищах" (далее – Закон),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29 июля 2024 года № 263 "Об утверждении типового плана по управлению пастбищами и их использованию" (зарегистрирован в Реестре государственной регистрации нормативных правовых актов за № 34831).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разработке Плана учитываются: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данные земельного баланса региона и информационной системы государственного земельного кадастра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сведения геоботанического обследования пастбищ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сведения о скотомогильниках (биометрических ямах), формируемые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 ведения реестра скотомогильников (биотермических ям)</w:t>
      </w:r>
      <w:r>
        <w:rPr>
          <w:rFonts w:ascii="Times New Roman"/>
          <w:b w:val="false"/>
          <w:i w:val="false"/>
          <w:color w:val="000000"/>
          <w:sz w:val="28"/>
        </w:rPr>
        <w:t>, утвержденными приказом Министра сельского хозяйства Республики Казахстан от 3 февраля 2020 года № 35 (зарегистрирован в Реестре государственной регистрации нормативных правовых актов № 19987);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сведения об объектах пастбищной инфраструктуры и о сервитутах для прогона сельскохозяйственных животных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данные о численности поголовья сельскохозяйственных животных, полученные из базы данных идентификации сельскохозяйственных животных, с указанием их владельцев по форме согласно таблице 1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данные о количестве гуртов, отар, табунов, сформированных по видам и половозрастным группам сельскохозяйственных животных по форме согласно таблице 2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сведения о численности поголовья сельскохозяйственных животных для выпаса на отгонных пастбищах по форме согласно таблице 3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данные об особенностях выпаса сельскохозяйственных животных на культурных и аридных пастбищах, землях лесного, водного фондов и особо охраняемых природных территорий.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рекомендуемые схемы пастбищеоборотов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официальная статистическая информация по статистике животноводства и растениеводства.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содержит следующие приложения: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(карта) расположения пастбищ на территории административно-территориальной единицы в разрезе категорий земель, на которой указываются границы, площади и виды пастбищ, в том числе отгонных, сезонных, аридных и культурных, сведения об их собственниках или землепользователях на основании правоустанавливающих и идентификационных документов на земельный участок;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(карта) с обозначением пастбищ, предназначенных для нужд населения по выпасу сельскохозяйственных животных личного подворья, в том числе общественных пастбищ, на которой указываются границы и площади пастбищ, в том числе общественных пастбищ, предназначенных для нужд населения по выпасу сельскохозяйственных животных личного подворья;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(карта) с обозначением рекомендуемых схем пастбищеоборотов, на которой указываются схемы пастбищеоборотов, рекомендуемые на основании геоботанического обследования пастбищ;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(карта) с обозначением сервитутов для прогона сельскохозяйственных животных, скотопрогонных трасс и иных объектов пастбищной инфраструктуры, а также скотомогильников (биометрических ям), на которой указываются сервитуты для прогона сельскохозяйственных животных, скотопрогонные трассы, объекты пастбищной инфраструктуры, месторасположение скотомогильников (биометрических ям);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(карта) с обозначением пастбищ, которые могут быть предоставлены в землепользование пастбищепользователям.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схема (карта) с обозначением пастбищ, подлежащих резервированию в целях удовлетворения нужд населения по выпасу сельскохозяйственных животных личного подворья, на которой указываются границы и площади пастбищ, подлежащих резервированию в целях удовлетворения нужд населения по выпасу сельскохозяйственных животных личного подворья.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доступа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воды, на которой указываются маршруты передвижения животных к водоисточникам.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схема размещения поголовья сельскохозяйственных животных на отгонных пастбищах, на которой указываются границы и площади отгонных пастбищ для размещения поголовья сельскохозяйственных животных;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проектное распределение (перераспределение) пастбищ между сельскими населенными пунктами, входящими в сельский округ, на котором указывается схема распределения (перераспределения) пастбищ между сельскими населенными пунктами сельского округа для поголовья сельскохозяйственных животных физических и юридических лиц, не обеспеченных пастбищами;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требования, необходимые для рационального использования пастбищ на соответствующей административно-территориальной единице, к которым относятся: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соблюдение предельно допустимой нормы нагрузки на общую площадь пастбищ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 (зарегистрирован в Реестре государственной регистрации нормативных правовых актов № 11064);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использование пастбищ с учетом пастбищеоборотов и источников водопользований;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разбивка площадей пастбищ на отдельные выпасные участки;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чередование участков пастбищ по сезонам года в пространстве и во времени (внутри сезона, года);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ежегодное оставление одного из участков пастбищеоборота без выпаса и сельскохозяйственных животных.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Плану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управлению 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в Ушкаттинском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сельском округе на 2025-2029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Данные земельного баланса региона и информационной системы государственного земельного кадастра Таблица 1. Распределение пастбищ по категориям земель Ушкаттинского сельского округа, гектаров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земель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земель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хозяйственного назначения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промышленности, транспорта, связи и иного не сельскохозяйственного назначения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охраняемых природных территорий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лесного фонда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 фонда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Ушкаттинский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153437000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административно-территориальному делению в Ушкаттинском сельском округе имеются 1 сельских населенных пунктов.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Ушкатитинского сельского округа 3293 гектаров.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категориям земли подразделяются на: земли сельскохозяйственного назначения – гектаров; земли населенных пунктов – 3290 гектара. Земели особо охраняемых природных территорий – 3 гектар, лесного фонда, водного фонда, запаса не имеются.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Распределение пастбищ населенного пункта, гектаров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пастбищ, тысяч гектаров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и виды пастбищ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предназначенные для удовлетворения нужд населения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выпасу сельскохозяйственных животных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подворья, тысяч гектаров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общественные, тысяч гектаров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отгонные, тысяч гектаров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сезонные, тысяч гектаров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аридные, тысяч гектаров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культурные, тысяч гектаров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Ушкаттинский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153437000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Ушкатты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Ушкттинского сельского округа культурные, аридные и отгонные пастбища отсутствуют.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округе нет крестьянских хозяйств.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Сведения о собственниках и землепользователях на основании правоустанавливающих и идентификационных документов на земельный участок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собственников, землепользователей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номер/индивидуальный идентификационный номер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 земельного участка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тысяч гектаров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 к/х – крестьянское хозяйство;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поголовья сельскохозяйственных животных на территории сельского округа: крупного рогатого скота – 149; овец и коз - 722 и лошадей – 7 голов.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селе Ушкатты: крупного рогатого скота – 149; овец и коз - 722 и лошадей – 7 голов.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Коэффициент питательности пастбищных кормов сельского округа находится пределах до 0,26 кормовых единиц. Это значит, что в 100 кг пастбищного корма при натуральной влажности содержится до 26 кормовых единиц. При таком коэффициенте питательности пастбищных кормов необходимо кормов в сутки: КРС – 35 кг; МРС - 6,0 кг; лошади – 39,0 кг; за пастбищный период 240 дней: КРС – 8400кг; МРС – 1440кг; лошади – 9360кг.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урожайности 1080кг/га и коэффициенте питательности пастбищных кормов 0,26 корм. ед нагрузка выпаса составила: КРС – 7,8; МРС – 1,3 и лошади – 8,7 гектаров на голову.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4. Распределение пастбищ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Необходимая площадь пастбищ для сельскохозяйственных животных, тысяч гектаров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общественных пастбищ, гектаров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отгонных пастбищ, гектаров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Ушкаттинский сельский округ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154833000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Ушкатты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3151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выпаса сельскохозяйственных животных необходимо 2162 гектаров.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Крупного рогатого скота – 149; овец и коз - 722 и лошадей – 7 голов выпасаются на общественных пастбищах, площадью 3151 тысяч гектаров, 0 голов выпасаются на отгонных пастбищах, площадью 0 тысяч гектаров.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Площадь общественных пастбищ сельского округа Ушкатты обеспечивает потребность в пастбищном корме выпасаемое поголовье. Однако в населенном пункте Ушкатты дефицита пастбищ нету.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5. Требуемые дополнительные пастбища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Требуемые дополнительные пастбища из земель запаса, тысяч гектаров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предоставляемые пастбища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пастбища, которые могут быть предоставлены в землепользование пастбищепользователям, тысяч гектаров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пастбища, подлежащие резервированию в целях удовлетворения нужд населения по выпасу сельскохозяйственных животных личного подворья, тысяч гектаров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Плану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управлению 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в Ушкаттинском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сельском округе на 2025-2029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геоботанического обследования пастбищ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шифры по легенде и по Классификации природных кормовых угодий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контуров и описаний (скобках)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типов (разностей, модификаций) природных кормовых угодий с приуроченностью их к рельефу, почвам. Название прочих угодий и земель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угодья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участия в контуре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тысяч гектаров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Современное использование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Ушкатты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8, 308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Дерновиннозлаково-полынные пустынно-степные с преобладанием ковылей и полыней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Равнинные пастбища и сенокосы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Дерновиннозлаковые – 60%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полынные – 40%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Круглогодичное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Валовая урожайность, центнеров на гектар (год обследования)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Урожайность поедаемых растений на средний год: центнеров на гектар сухой массы, центнеров на гектар кормовых единиц, килограмм на гектар переваримого протеина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пастбищных кормов по сезонам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косимые пастбища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урожайность по контуру: центнеров на гектар сухой массы (числитель), центнеров на гектар кормовых единиц (знаменатель)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Кормозапас по контуру: центнеров на гектар сухой массы (числитель), центнеров на гектар кормовых единиц (знаменатель)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Культуртехническое состояние, наличие лекарственных растений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по использованию, вид скота. Рекомендуемые мероприятия по улучшению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всех видов скота.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смены участков.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Сведения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геоботанического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обследования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пастбищ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Географическое положение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Ушкатты (каз. Ушкатты) — село в Айтекебийском районе Актюбинской области Казахстана. Административный центр Ушкттинского сельского округа. Находится примерно в 100 км к югу от центра района Жургенов 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Плану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управлению 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в Ушкаттинском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сельском округе на 2025-2029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об объектах пастбищной инфраструктуры и о сервитутах для прогона сельскохозяйственных животных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пастбищной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действующих объектов пастбищной инфраструктуры, единиц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объектов пастбищной инфраструктуры требующих строительства (реконструкции), единиц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Протяженность, километров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тысяч квадратных метров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Обводнительные сооружения (скважины, трубчатые и шахтные колодцы, копани)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Сооружения, мосты, дороги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Скотопрогонные трассы, скотоостановочные и водопойные площадки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Емкости для купки овец, кошары и отгороженные места, ограждения пастбищ, изгороди (в том числе электроизгороди), загоны для загонно-порционного выпаса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Расколы для ветеринарной обработки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и объекты, предназначенные для обеспечения электрической и тепловой энергией, объекты по использованию возобновляемых и альтернативных источников энергии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водоснабжения и другие виды жизнеобеспечения, сооружения для сезонного проживания персонала и иное имущество, необходимое для содержания и использования пастбищ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Сведения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скотомогильниках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(биометрических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ямах)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сельском округе находится один скотомогильник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Плану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управлению 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в Ушкаттинском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сельском округе на 2025-2029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Данные о численности поголовья сельскохозяйственных животных, с указанием их владельцев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поселка, села, сельского округа по классификатору административно-территориальных объектов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поселка, села, сельского округа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владельца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номер/индивидуальный идентификационный номер владельца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 физических лиц или наименование юридических лиц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поголовья, голов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Крупного рогатого скота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Мелкого рогатого скота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Лошадей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Табилца 2. Данные о количестве гуртов, отар, табунов, сформированных по видам и половозрастным группам сельскохозяйственных животных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поселка, села, сельского округа по классификатору административно-территориальных объектов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поселка, села, сельского округа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гуртов, отар, табунов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Крупного рогатого скота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Мелкого рогатого скота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быков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телок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бычков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овец и коз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молодняка (ярок, козочек)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молодняка, (баранчиков, козликов)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жеребцов, кобыл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Ушкатты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Сведения о численности поголовья сельскохозяйственных животных для выпаса на отгонных пастбищах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поселка, села, сельского округа по классификатору административно-территориальных объектов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поселка, села, сельского округа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поголовья, голов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Крупного рогатого скота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Мелкого рогатого скота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товаропроизводителей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товаропроизводителей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товаропроизводителей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товаропроизводителей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Ушкатты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Данные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особенностях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выпаса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сельскохозяйственных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животных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культурных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аридных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пастбищах,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землях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лесного,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водного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фондов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особо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охраняемых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природных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территорий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Выпас сельскохозяйственных животных на культурных пастбищах и аридных пастбищах отличается по множеству факторов, включая тип растительности, условия окружающей среды и методы управления. На культурных пастбищах, где растительность сформирована человеком, выпас часто более контролируемый и интенсивно управляемый, что позволяет оптимизировать продуктивность и качество корма. Аридные пастбища, напротив, характеризуются скудной растительностью и суровыми условиями, что требует более адаптивных стратегий выпаса для обеспечения устойчивости.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Плану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управлению 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в Ушкаттинском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сельском округе на 2025-2029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Рекомендуемые схемы пастбищеоборотов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участков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второй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третий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четвертый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Пастбища сельского округа являются сезонными. В зависимости от видового состава выпас скота на сезонных пастбищах определяется пригодностью корма к стравливанию и продолжительностью сохранения его продуктивности. Весенние пастбища использоваться с отрастанием эфемеров. Летом (пырейно-разнотравные, злаково-разнотравные); весной (дерновиннозлаково-полынные с преобладанием ковылей, ковыльно-типчаково-узкодольчатополынные), осенью (полынно-злаковые) и зимой (полукустарничково- солянковые). Использование пастбищ без соблюдения мер по их охране часто приводит к перетравливанию пастбищ, к различной степени деградации. А также неиспользование травостоя в нужный (оптимальный) сезон влечет потерю 40-70% кормовых единиц и 60-80% белка. В связи с этим каждый участок должен использоваться в свой срок, чтобы не было потери ежегодно возобновляемого ресурса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Разбивка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площадей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пастбищ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отдельные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выпасные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участки;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Продолжительность выпаса каждого сезона (дней) определяется условиями конкретного года. Выпас животных должен начинаться при достижении устойчивого показателя температуры воздуха +10оС. Заканчивается выпас с залеганием снежного покрова высотой 15-20 см.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Весенние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пастбища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сельского округа представлены дерновиннозлаково-полынными с преобладанием ковылей, ковыльно-типчаково-узкодольчатополынными типами. Продолжительность выпаса составляет на весенних пастбищах </w:t>
      </w:r>
      <w:r>
        <w:rPr>
          <w:rFonts w:ascii="Times New Roman"/>
          <w:b/>
          <w:i w:val="false"/>
          <w:color w:val="000000"/>
          <w:sz w:val="28"/>
        </w:rPr>
        <w:t>(апрель-июнь)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–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70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дней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Летние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пастбища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представлены пырейно-разнотравными, злаково-разнотравными типами. Продолжительность выпаса составляет </w:t>
      </w:r>
      <w:r>
        <w:rPr>
          <w:rFonts w:ascii="Times New Roman"/>
          <w:b/>
          <w:i w:val="false"/>
          <w:color w:val="000000"/>
          <w:sz w:val="28"/>
        </w:rPr>
        <w:t>(июнь-сентябрь)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70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дней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Осенние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пастбища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представлены полынно-злаковым типом. Продолжительность выпаса составляет </w:t>
      </w:r>
      <w:r>
        <w:rPr>
          <w:rFonts w:ascii="Times New Roman"/>
          <w:b/>
          <w:i w:val="false"/>
          <w:color w:val="000000"/>
          <w:sz w:val="28"/>
        </w:rPr>
        <w:t>(сентябрь-ноябрь)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70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дней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Зимние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пастбища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представлены полукустарничковые- солянковым типом. Продолжительность выпаса составляет </w:t>
      </w:r>
      <w:r>
        <w:rPr>
          <w:rFonts w:ascii="Times New Roman"/>
          <w:b/>
          <w:i w:val="false"/>
          <w:color w:val="000000"/>
          <w:sz w:val="28"/>
        </w:rPr>
        <w:t>(ноябрь-декабрь)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дней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Среднесуточное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водопотребление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сельскохозяйственных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животных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составляет: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летнее время (литров в сутки на 1 голову скота):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коровы молочные – 55;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коровы сухостойные – 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нетели в возрасте до 2 лет –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телята в возрасте до 6 месяцев –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лошади рабочие, не кормящие матки – 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лошади племенные, кормящие матки – 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жеребята в возрасте до 1,5 лет –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жеребята в возрасте до 7 месяцев –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овцы взрослые –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молодняк овец в возрасте до 1 года – 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весеннее и осеннее время (литров в сутки на 1 голову скота):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коровы молочные – 45;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коровы сухостойные –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нетели в возрасте до 2 лет –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телята в возрасте до 6 месяцев –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лошади рабочие, не кормящие матки –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лошади племенные, кормящие матки –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жеребята в возрасте до 1,5 лет –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жеребята в возрасте до 7 месяцев – 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овцы взрослые – 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зимнее время (литров в сутки на 1 голову скота):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коровы молочные – 35;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коровы сухостойные –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нетели в возрасте до 2 лет – 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телята в возрасте до 6 месяцев –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лошади рабочие, не кормящие матки –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лошади племенные, кормящие матки –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жеребята в возрасте до 1,5 лет –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овцы взрослые – 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Проектное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распределение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(перераспределение)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пастбищ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между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сельскими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населенными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пунктами,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входящими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сельский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округ,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котором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указывается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распределения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(перераспределения)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пастбищ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между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сельскими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населенными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пунктами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сельского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округа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для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поголовья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сельскохозяйственных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животных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физических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юридических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лиц,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обеспеченных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пастбищами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общественных пастбищ сельского округа Ушкатты обеспечивает потребность в пастбищном корме выпасаемое поголовье. Однако в населенном пункте Ушкатты дефицита пастбищ нету.</w:t>
      </w:r>
    </w:p>
    <w:bookmarkStart w:name="z20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1.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(карта)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расположения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пастбищ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территории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Ушкатинского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сельского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округа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разрезе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категорий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земель,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собственников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земельных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участков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землепользователей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основании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правоустанавливающих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документов</w:t>
      </w:r>
    </w:p>
    <w:bookmarkEnd w:id="1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24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24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(карта)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обозначением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пастбищ,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предназначенных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для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нужд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населения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выпасу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сельскохозяйственных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животных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личного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подворья,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числе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общественных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пастбищ,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которой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указываются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границы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площади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пастбищ,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числе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общественных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пастбищ,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предназначенных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для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нужд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населения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выпасу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сельскохозяйственных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животных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личного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подворья</w:t>
      </w:r>
    </w:p>
    <w:bookmarkEnd w:id="1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404100" cy="795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7"/>
                    <a:stretch>
                      <a:fillRect/>
                    </a:stretch>
                  </pic:blipFill>
                  <pic:spPr>
                    <a:xfrm>
                      <a:off x="0" y="0"/>
                      <a:ext cx="7404100" cy="795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3.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(карта)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обозначением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рекомендуемых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схем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пастбищеоборотов</w:t>
      </w:r>
      <w:r>
        <w:rPr>
          <w:rFonts w:ascii="Times New Roman"/>
          <w:b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которой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указываются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схемы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пастбищеоборотов</w:t>
      </w:r>
      <w:r>
        <w:rPr>
          <w:rFonts w:ascii="Times New Roman"/>
          <w:b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рекомендуемые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основании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геоботанического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обследования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пастбищ</w:t>
      </w:r>
    </w:p>
    <w:bookmarkEnd w:id="1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1 весна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2 весна-лето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3 весна-лето-осень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4 осень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весенно- летний период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период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период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весенно- летний период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период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период 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весенно- летний период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период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период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весенно- летний период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период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период 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весенно- летний период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период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период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1 , 2, 3, 4 порядок использование загона в год.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289800" cy="588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8"/>
                    <a:stretch>
                      <a:fillRect/>
                    </a:stretch>
                  </pic:blipFill>
                  <pic:spPr>
                    <a:xfrm>
                      <a:off x="0" y="0"/>
                      <a:ext cx="7289800" cy="588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4.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(карта)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обозначением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сервитутов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для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прогона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сельскохозяйственных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животных,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скотопрогонных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трасс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объектов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пастбищной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инфраструктуры,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также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скотомогильников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(биометрических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ям),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которой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указываются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сервитуты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для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прогона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сельскохозяйственных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животных,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скотопрогонные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трассы,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объекты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пастбищной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инфраструктуры,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месторасположение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скотомогильников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(биометрических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ям).</w:t>
      </w:r>
    </w:p>
    <w:bookmarkEnd w:id="1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556500" cy="600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9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600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5.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(карта)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обозначением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пастбищ,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которые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могут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быть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предоставлены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землепользование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пастбищепользователям</w:t>
      </w:r>
    </w:p>
    <w:bookmarkEnd w:id="1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24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24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3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6.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доступа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водоисточникам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(озерам,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рекам,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прудам,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копаниям,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оросительным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или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обводнительным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каналам,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трубчатым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или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шахтным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колодцам),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составленная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согласно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норме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потребления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воды,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которой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указывается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маршруты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передвижения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животных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водоисточникам</w:t>
      </w:r>
    </w:p>
    <w:bookmarkEnd w:id="1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797800" cy="708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1"/>
                    <a:stretch>
                      <a:fillRect/>
                    </a:stretch>
                  </pic:blipFill>
                  <pic:spPr>
                    <a:xfrm>
                      <a:off x="0" y="0"/>
                      <a:ext cx="7797800" cy="708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media/document_image_rId40.jpeg" Type="http://schemas.openxmlformats.org/officeDocument/2006/relationships/image" Id="rId40"/><Relationship Target="media/document_image_rId41.jpeg" Type="http://schemas.openxmlformats.org/officeDocument/2006/relationships/image" Id="rId41"/><Relationship Target="media/document_image_rId42.jpeg" Type="http://schemas.openxmlformats.org/officeDocument/2006/relationships/image" Id="rId42"/><Relationship Target="media/document_image_rId43.jpeg" Type="http://schemas.openxmlformats.org/officeDocument/2006/relationships/image" Id="rId43"/><Relationship Target="media/document_image_rId44.jpeg" Type="http://schemas.openxmlformats.org/officeDocument/2006/relationships/image" Id="rId44"/><Relationship Target="media/document_image_rId45.jpeg" Type="http://schemas.openxmlformats.org/officeDocument/2006/relationships/image" Id="rId45"/><Relationship Target="media/document_image_rId46.jpeg" Type="http://schemas.openxmlformats.org/officeDocument/2006/relationships/image" Id="rId46"/><Relationship Target="media/document_image_rId47.jpeg" Type="http://schemas.openxmlformats.org/officeDocument/2006/relationships/image" Id="rId47"/><Relationship Target="media/document_image_rId48.jpeg" Type="http://schemas.openxmlformats.org/officeDocument/2006/relationships/image" Id="rId48"/><Relationship Target="media/document_image_rId49.jpeg" Type="http://schemas.openxmlformats.org/officeDocument/2006/relationships/image" Id="rId49"/><Relationship Target="media/document_image_rId50.jpeg" Type="http://schemas.openxmlformats.org/officeDocument/2006/relationships/image" Id="rId50"/><Relationship Target="media/document_image_rId51.jpeg" Type="http://schemas.openxmlformats.org/officeDocument/2006/relationships/image" Id="rId51"/><Relationship Target="media/document_image_rId52.jpeg" Type="http://schemas.openxmlformats.org/officeDocument/2006/relationships/image" Id="rId52"/><Relationship Target="media/document_image_rId53.jpeg" Type="http://schemas.openxmlformats.org/officeDocument/2006/relationships/image" Id="rId53"/><Relationship Target="media/document_image_rId54.jpeg" Type="http://schemas.openxmlformats.org/officeDocument/2006/relationships/image" Id="rId54"/><Relationship Target="media/document_image_rId55.jpeg" Type="http://schemas.openxmlformats.org/officeDocument/2006/relationships/image" Id="rId55"/><Relationship Target="media/document_image_rId56.jpeg" Type="http://schemas.openxmlformats.org/officeDocument/2006/relationships/image" Id="rId56"/><Relationship Target="media/document_image_rId57.jpeg" Type="http://schemas.openxmlformats.org/officeDocument/2006/relationships/image" Id="rId57"/><Relationship Target="media/document_image_rId58.jpeg" Type="http://schemas.openxmlformats.org/officeDocument/2006/relationships/image" Id="rId58"/><Relationship Target="media/document_image_rId59.jpeg" Type="http://schemas.openxmlformats.org/officeDocument/2006/relationships/image" Id="rId59"/><Relationship Target="media/document_image_rId60.jpeg" Type="http://schemas.openxmlformats.org/officeDocument/2006/relationships/image" Id="rId60"/><Relationship Target="media/document_image_rId61.jpeg" Type="http://schemas.openxmlformats.org/officeDocument/2006/relationships/image" Id="rId61"/><Relationship Target="media/document_image_rId62.jpeg" Type="http://schemas.openxmlformats.org/officeDocument/2006/relationships/image" Id="rId62"/><Relationship Target="media/document_image_rId63.jpeg" Type="http://schemas.openxmlformats.org/officeDocument/2006/relationships/image" Id="rId63"/><Relationship Target="media/document_image_rId64.jpeg" Type="http://schemas.openxmlformats.org/officeDocument/2006/relationships/image" Id="rId64"/><Relationship Target="media/document_image_rId65.jpeg" Type="http://schemas.openxmlformats.org/officeDocument/2006/relationships/image" Id="rId65"/><Relationship Target="media/document_image_rId66.jpeg" Type="http://schemas.openxmlformats.org/officeDocument/2006/relationships/image" Id="rId66"/><Relationship Target="media/document_image_rId67.jpeg" Type="http://schemas.openxmlformats.org/officeDocument/2006/relationships/image" Id="rId67"/><Relationship Target="media/document_image_rId68.jpeg" Type="http://schemas.openxmlformats.org/officeDocument/2006/relationships/image" Id="rId68"/><Relationship Target="media/document_image_rId69.jpeg" Type="http://schemas.openxmlformats.org/officeDocument/2006/relationships/image" Id="rId69"/><Relationship Target="media/document_image_rId70.jpeg" Type="http://schemas.openxmlformats.org/officeDocument/2006/relationships/image" Id="rId70"/><Relationship Target="media/document_image_rId71.jpeg" Type="http://schemas.openxmlformats.org/officeDocument/2006/relationships/image" Id="rId71"/><Relationship Target="media/document_image_rId72.jpeg" Type="http://schemas.openxmlformats.org/officeDocument/2006/relationships/image" Id="rId72"/><Relationship Target="media/document_image_rId73.jpeg" Type="http://schemas.openxmlformats.org/officeDocument/2006/relationships/image" Id="rId73"/><Relationship Target="media/document_image_rId74.jpeg" Type="http://schemas.openxmlformats.org/officeDocument/2006/relationships/image" Id="rId74"/><Relationship Target="media/document_image_rId75.jpeg" Type="http://schemas.openxmlformats.org/officeDocument/2006/relationships/image" Id="rId75"/><Relationship Target="media/document_image_rId76.jpeg" Type="http://schemas.openxmlformats.org/officeDocument/2006/relationships/image" Id="rId76"/><Relationship Target="media/document_image_rId77.jpeg" Type="http://schemas.openxmlformats.org/officeDocument/2006/relationships/image" Id="rId77"/><Relationship Target="media/document_image_rId78.jpeg" Type="http://schemas.openxmlformats.org/officeDocument/2006/relationships/image" Id="rId78"/><Relationship Target="media/document_image_rId79.jpeg" Type="http://schemas.openxmlformats.org/officeDocument/2006/relationships/image" Id="rId79"/><Relationship Target="media/document_image_rId80.jpeg" Type="http://schemas.openxmlformats.org/officeDocument/2006/relationships/image" Id="rId80"/><Relationship Target="media/document_image_rId81.jpeg" Type="http://schemas.openxmlformats.org/officeDocument/2006/relationships/image" Id="rId81"/><Relationship Target="media/document_image_rId82.jpeg" Type="http://schemas.openxmlformats.org/officeDocument/2006/relationships/image" Id="rId82"/><Relationship Target="media/document_image_rId83.jpeg" Type="http://schemas.openxmlformats.org/officeDocument/2006/relationships/image" Id="rId83"/><Relationship Target="media/document_image_rId84.jpeg" Type="http://schemas.openxmlformats.org/officeDocument/2006/relationships/image" Id="rId84"/><Relationship Target="media/document_image_rId85.jpeg" Type="http://schemas.openxmlformats.org/officeDocument/2006/relationships/image" Id="rId85"/><Relationship Target="media/document_image_rId86.jpeg" Type="http://schemas.openxmlformats.org/officeDocument/2006/relationships/image" Id="rId86"/><Relationship Target="media/document_image_rId87.jpeg" Type="http://schemas.openxmlformats.org/officeDocument/2006/relationships/image" Id="rId87"/><Relationship Target="media/document_image_rId88.jpeg" Type="http://schemas.openxmlformats.org/officeDocument/2006/relationships/image" Id="rId88"/><Relationship Target="media/document_image_rId89.jpeg" Type="http://schemas.openxmlformats.org/officeDocument/2006/relationships/image" Id="rId89"/><Relationship Target="media/document_image_rId90.jpeg" Type="http://schemas.openxmlformats.org/officeDocument/2006/relationships/image" Id="rId90"/><Relationship Target="media/document_image_rId91.jpeg" Type="http://schemas.openxmlformats.org/officeDocument/2006/relationships/image" Id="rId91"/><Relationship Target="media/document_image_rId92.jpeg" Type="http://schemas.openxmlformats.org/officeDocument/2006/relationships/image" Id="rId92"/><Relationship Target="media/document_image_rId93.jpeg" Type="http://schemas.openxmlformats.org/officeDocument/2006/relationships/image" Id="rId93"/><Relationship Target="media/document_image_rId94.jpeg" Type="http://schemas.openxmlformats.org/officeDocument/2006/relationships/image" Id="rId94"/><Relationship Target="media/document_image_rId95.jpeg" Type="http://schemas.openxmlformats.org/officeDocument/2006/relationships/image" Id="rId95"/><Relationship Target="media/document_image_rId96.jpeg" Type="http://schemas.openxmlformats.org/officeDocument/2006/relationships/image" Id="rId96"/><Relationship Target="media/document_image_rId97.jpeg" Type="http://schemas.openxmlformats.org/officeDocument/2006/relationships/image" Id="rId97"/><Relationship Target="media/document_image_rId98.jpeg" Type="http://schemas.openxmlformats.org/officeDocument/2006/relationships/image" Id="rId98"/><Relationship Target="media/document_image_rId99.jpeg" Type="http://schemas.openxmlformats.org/officeDocument/2006/relationships/image" Id="rId99"/><Relationship Target="media/document_image_rId100.jpeg" Type="http://schemas.openxmlformats.org/officeDocument/2006/relationships/image" Id="rId100"/><Relationship Target="media/document_image_rId101.jpeg" Type="http://schemas.openxmlformats.org/officeDocument/2006/relationships/image" Id="rId101"/><Relationship Target="media/document_image_rId102.jpeg" Type="http://schemas.openxmlformats.org/officeDocument/2006/relationships/image" Id="rId102"/><Relationship Target="media/document_image_rId103.jpeg" Type="http://schemas.openxmlformats.org/officeDocument/2006/relationships/image" Id="rId103"/><Relationship Target="media/document_image_rId104.jpeg" Type="http://schemas.openxmlformats.org/officeDocument/2006/relationships/image" Id="rId104"/><Relationship Target="media/document_image_rId105.jpeg" Type="http://schemas.openxmlformats.org/officeDocument/2006/relationships/image" Id="rId105"/><Relationship Target="media/document_image_rId106.jpeg" Type="http://schemas.openxmlformats.org/officeDocument/2006/relationships/image" Id="rId106"/><Relationship Target="media/document_image_rId107.jpeg" Type="http://schemas.openxmlformats.org/officeDocument/2006/relationships/image" Id="rId107"/><Relationship Target="media/document_image_rId108.jpeg" Type="http://schemas.openxmlformats.org/officeDocument/2006/relationships/image" Id="rId108"/><Relationship Target="media/document_image_rId109.jpeg" Type="http://schemas.openxmlformats.org/officeDocument/2006/relationships/image" Id="rId109"/><Relationship Target="media/document_image_rId110.jpeg" Type="http://schemas.openxmlformats.org/officeDocument/2006/relationships/image" Id="rId110"/><Relationship Target="media/document_image_rId111.jpeg" Type="http://schemas.openxmlformats.org/officeDocument/2006/relationships/image" Id="rId111"/><Relationship Target="media/document_image_rId112.jpeg" Type="http://schemas.openxmlformats.org/officeDocument/2006/relationships/image" Id="rId112"/><Relationship Target="media/document_image_rId113.jpeg" Type="http://schemas.openxmlformats.org/officeDocument/2006/relationships/image" Id="rId113"/><Relationship Target="media/document_image_rId114.jpeg" Type="http://schemas.openxmlformats.org/officeDocument/2006/relationships/image" Id="rId114"/><Relationship Target="media/document_image_rId115.jpeg" Type="http://schemas.openxmlformats.org/officeDocument/2006/relationships/image" Id="rId115"/><Relationship Target="media/document_image_rId116.jpeg" Type="http://schemas.openxmlformats.org/officeDocument/2006/relationships/image" Id="rId116"/><Relationship Target="media/document_image_rId117.jpeg" Type="http://schemas.openxmlformats.org/officeDocument/2006/relationships/image" Id="rId117"/><Relationship Target="media/document_image_rId118.jpeg" Type="http://schemas.openxmlformats.org/officeDocument/2006/relationships/image" Id="rId118"/><Relationship Target="media/document_image_rId119.jpeg" Type="http://schemas.openxmlformats.org/officeDocument/2006/relationships/image" Id="rId119"/><Relationship Target="media/document_image_rId120.jpeg" Type="http://schemas.openxmlformats.org/officeDocument/2006/relationships/image" Id="rId120"/><Relationship Target="media/document_image_rId121.jpeg" Type="http://schemas.openxmlformats.org/officeDocument/2006/relationships/image" Id="rId12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