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260747" w14:textId="a26074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Айтекебийскому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Айтекебийского районного маслихата Актюбинской области от 25 сентября 2025 года № 383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с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Земельного Кодекса Республики Казахстан и статьей 8 Закона Республики Казахстан "О пастбищах", Айтекебийский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план по управлению пастбищами и их использованию по Аккольскому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план по управлению пастбищами и их использованию по Актастинскому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план по управлению пастбищами и их использованию по Аралтогайскому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план по управлению пастбищами и их использованию по Тумабулакскому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план по управлению пастбищами и их использованию по Айкенскому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план по управлению пастбищами и их использованию по Жабасакскому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план по управлению пастбищами и их использованию по Жамбылскому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план по управлению пастбищами и их использованию по сельскому округу Темирбека Жургенова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план по управлению пастбищами и их использованию по Кайрактинскому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план по управлению пастбищами и их использованию по Карабутакскому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план по управлению пастбищами и их использованию по Кумкудукскому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план по управлению пастбищами и их использованию по Кызылжулдузскому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план по управлению пастбищами и их использованию по Саратскому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план по управлению пастбищами и их использованию по Сулукольскому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план по управлению пастбищами и их использованию по Ушкатинскому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Председтель Айтекебийского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Д. Сейлханов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Аккольском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Аккольского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141629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Аккольском сельском округе имеются 1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Аккольского сельского округа 180005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–113279 гектаров; земли населенных пунктов – 28350 гектара. Земели особо охраняемых природных территорий, лесного фонда, водного фонда, запаса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Аккольского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34 крестьянских хозяйств, за которыми закреплено 72178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|980564016582|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|040864019621|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"БОПАЙ"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|971064016595|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"ЖАЙСАҢ"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|181164013886|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"БАЛТАБЕК"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|050664026282|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"ҚАРАКЕСЕК"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|200664031678|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"ҚАЗЫБИ"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|971064016614|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"ӘСЕЛ"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|050764021631|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"ҚОНЫСБАЙ"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|070664027712|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"БАЙДАЛЫ"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|110864018586|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"АКЗИНЕТ"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|121164013736|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02:024:033:007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"НҰРЖІГІТ"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|170464030684|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|140964007008|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"ТҰРЛЫБАЙ"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|230864037025|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02:024:033:049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"ЖАЛҒАСБАЙ"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|151064012422|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"АЙМАХАН"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|211164013269|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|171264007368|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|201064026305|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"АЛАША"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|200664031658|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|210664028838|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02-024-038-297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|201064024428|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"НАҒАШЫБАЙ"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|230964016432|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02:024:033:051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"САЙМАҚАН"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|220864011802|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"КӘУСАР"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|211164015533|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|211164013319|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"ТҰЯҚБАЙ"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|121164012123|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"АҒАЙЫНДЫЛАР"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|211264029478|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"АЛДАБЕРГЕН"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|241164037867|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"МӘДИ"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|211264018006|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"АҚБОТА"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|230964022219|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02:024:033:052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"ШОБАН"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|230964009271|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02:024:033:048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К/ХҚ "КАЙРАТ-АГРО"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|210764032884|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"ЖАНТУАР"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|211164019447|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72,178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транскрипция аббревиатур: к / х -крестьянское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690; овец и коз - 1381 и лошадей – 45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Акколь: крупного рогатого скота – 690; овец и коз - 1381 и лошадей – 45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7568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690; овец и коз -1381 и лошадей – 45 голов выпасаются на общественных пастбищах, площадью 27270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Акколь обеспечивает потребность в пастбищном корме выпасаемое поголовье. Однако в населенном пункте Акколь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Акколь (каз. Ақкөл) — село в Айтекебийском районе Актюбинской области Казахстана. Административный центр Аккольского сельского округа. Находится примерно в 120 км к югу от центра района Жургенов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22, 17, 308, 25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85%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15%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исследований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Географическое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Акколь (каз. Ақкөл) — село в Айтекебийском районе Актюбинской области Казахстана. Административный центр Аккольского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Расположено в 100 км к югу от административного центра сельского округа Т. Жургенова.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находится один скотомогильник.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-1.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"ТЕМІРБЕК"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|980564016582|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|040864019621|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"БОПАЙ"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|971064016595|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"ЖАЙСАҢ"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|181164013886|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"БАЛТАБЕК"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|050664026282|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"ҚАРАКЕСЕК"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|200664031678|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"ҚАЗЫБИ"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|971064016614|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"ӘСЕЛ"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|050764021631|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"ҚОНЫСБАЙ"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|070664027712|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"БАЙДАЛЫ"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|110864018586|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"АКЗИНЕТ"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|121164013736|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"НҰРЖІГІТ"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|170464030684|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|140964007008|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"ТҰРЛЫБАЙ"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|230864037025|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"ЖАЛҒАСБАЙ"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|151064012422|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"АЙМАХАН"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|211164013269|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|171264007368|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|201064026305|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"АЛАША"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|200664031658|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|210664028838|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|201064024428|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"НАҒАШЫБАЙ"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|230964016432|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"САЙМАҚАН"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|220864011802|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"КӘУСАР"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|211164015533|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|211164013319|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"ТҰЯҚБАЙ"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|121164012123|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"АҒАЙЫНДЫЛАР"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|211264029478|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"АЛДАБЕРГЕН"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|241164037867|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"МӘДИ"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|211264018006|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"АҚБОТА"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|230964022219|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"ШОБАН"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|230964009271|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К/ХҚ "КАЙРАТ-АГРО"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|210764032884|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"ЖАНТУАР"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|211164019447|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САГЫНГАЛИЕВ ТАУПИХ ГАЛЛАМОВИЧ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ЖОЛДЫГАЛИ БАКЫТКЕРЕЕВИЧ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МАРАТ ОРМАНТАЕВИЧ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ЖУБАНИЯЗОВ ЖЕНИСБЕК БАБЕКЕЕВИЧ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АЙНАБЕК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ТӨЛЕПБЕРГЕНОВ БЕКЖАН ҚУАНЫШБАЙҰЛЫ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 АЛМАТ КАЗИЕВИЧ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АБАЙ АМАНГЕЛДІҰЛЫ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САТМАГАНБЕТОВ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ЕРДИЛДА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ИЖАНОВ ТАСБОЛАТ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АНАР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КУАНТАЙ МАКСОТОВИЧ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АЙСАТОЛЛАҰЛЫ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МЭЛС ХАЛЕЛОВИЧ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УТАРБАЕВ ЕЛДОС АЙМАХАНОВИЧ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ТЕМИРАЛИЕВ БОЛАТ АРЫСТАНОВИЧ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УКСИКБАЕВ ДАРХАН САГИНДЫКОВИЧ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ӘМІРОВ ҚАЙСАР АЛМАСҰЛЫ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ТАЛГАТ ИТЖЕМЕСОВИЧ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НАГМЕТОВ АМАНКУЛ АБСУЛТАНОВИЧ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СЫДИКОВАМАНКЕЛДЫ НАГАШЫБАЕИЧ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САГНБАЕВ АСЛАН КАНИЕВИЧ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ТЛЕУБЕРГЕНОВ САГИНДЫК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ТУРУМОВА АЙЖАН АППАЗОВНА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ӨТЕҒҮЛОВ МҰХАМЕДАМИН ЕРТАРҒЫНҰЛЫ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НУРЖАН АЛДАБЕРГЕНУЛЫ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АДИЛ АБДИЖАЛИЕВИЧ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ЖУКЕЕВА МУЛДИР БИСЕНБЕКОВНА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АҚЫЛБАЕВ НҰРСҰЛТАН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ДОШНИЯЗОВ ДАНАТ КОПАБАЙУЛЫ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БЕКТИБАЕВ ЕРЛАН САГИНГАЛИЕВИЧ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-3.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Летние пастбища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Акколь обеспечивает потребность в пастбищном корме выпасаемое поголовье. Однако в населенном пункте Акколь дефицита пастбищ нету.</w:t>
      </w:r>
    </w:p>
    <w:bookmarkStart w:name="z9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Аккольского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Актастинском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Актастинском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Актастинского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159127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Актастинском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Актастинского сельского округа 402162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 99579 гектаров; земли населенных пунктов – 57136 гектара; запаса-219105. Земели особо охраняемых природных территорий, лесного фонда, водного фонда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населенияпо выпасу сельскохозяйственных животныхличного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Актастинского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19 крестьянских хозяйств, за которыми закреплено 57413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"Orekee"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111264006884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050164029714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02-024-017079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170364010903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"Шыңғыс"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080564008038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"Сәуле"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150464013105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02-024-021-083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140164021321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210164026328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150564015155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080964007561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"Толы-Дән"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120164005603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"Әлімхан"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160364010783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210664025685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140364010571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210664021980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"Томирис"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220964036217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"Боранбай"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97116401514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180564020058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"Толыбай-Агро"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"Бейбіт"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050164030564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02-024-011-004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57,413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транскрипция аббревиатур: к/х -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1241; овец и коз - 2157 и лошадей – 482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Актасты: крупного рогатого скота – 625; овец и коз - 1013 и лошадей – 299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Толыбай: крупного рогатого скота – 616; овец и коз - 1144 и лошадей – 183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16677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1241; овец и коз - 2157 и лошадей – 482 голов выпасаются на общественных пастбищах, площадью 56589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Актасты обеспечивает потребность в пастбищном корме выпасаемое поголовье. Однако в населенном пункте Актасты дефицита пастбищ нету.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Актастинском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308, 13, 144, 20, 22, 28, 156, 148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 пастбища с полынными или солянковыми пастбищами солонцов или злаковыми луговыми сенокосами и пастбищами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 полынные – 30%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70%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407520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Актасты (каз. Ақтасты) — село в Айтекебийском районе Актюбинской области Казахстана. Административный центр Актастынского сельского округа. Находится примерно в 96 км к северу от центра района Т. Жургенова.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Актастинском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Мал қорымдары (биометриялық шұңқырлар) туралы мәліметтер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бір мал қорымы бар.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Актастинском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"Orekee"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111264006884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"Темірлан"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050164029714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170364010903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"Шыңғыс"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080564008038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"Сәуле"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150464013105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"Арыстан"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210164026328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150564015155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080964007561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"Толы-Дән"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120164005603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"Әлімхан"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160364010783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210664025685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140364010571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210664021980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"Томирис"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220964036217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"Боранбай"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97116401514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180564020058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"Толыбай-Агро"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"Бейбіт"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050164030564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"Қызылбай"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950126350930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Ахметбаева Жайнагул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Ахметбаева Жайнагул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Тағыберген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Жолмұрат Орынбай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Савлеев Бисембай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Жаркынов Бериккали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Жусипкалиев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Диханбаева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Идирисов Асылхан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Инербаев Ғалымжан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Кульниязов 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Сапаолв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Танатарова Тыныштық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Тлеумаганбетов Токтар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Қызылбай Роллан Темірұлы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Актастинском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Актасты обеспечивает потребность в пастбищном корме выпасаемое поголовье. Однако в населенном пункте Актасты дефицита пастбищ нету.</w:t>
      </w:r>
    </w:p>
    <w:bookmarkStart w:name="z10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Актастинского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Аралтогайском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Аралтогайском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Аралтогайского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223085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Аралтогайском сельском округе имеются 4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Аралтогайского сельского округа 247410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–147098 гектаров; земли населенных пунктов – 75987 гектара. Земели особо охраняемых природных территорий, лесного фонда, водного фонда, запаса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Улгайсын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Аралтогайского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51 крестьянских хозяйств, за которыми закреплено 118794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"Мерей"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121164014269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"Әділ"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130364020389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"Бейбіт"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061264023149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"Нағашы"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060764023977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"Қаракемер"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050664024622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021064015361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"Абылайхан"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110764013189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"Адилет"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000964012254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"Фируза"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111164017013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091264015906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"Үміт"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"Байтақ"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160564022122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"Акежан ауылы"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201264009779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"Қасым"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190764001665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"Еділбай"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171164002714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211164019358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02-024-034-1024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210664028263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"Төлеген"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750226301314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"Жигер"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220264004095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231264011111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201064034940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210664017179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"Олжас"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250164027786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220864034663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"Елімай"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210164005008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"Кең 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210164006195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02-024-026-464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02-024-026-465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"Қолғанат"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050764021989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"Құтты мекен"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150264030960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230964009330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111064015767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02-024-039-817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"Айлин"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211164015850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"Назаралы"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210164020735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"Малика"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140664006346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"Зұлқайрат"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210964004287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"Хамза"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130264026374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"РЖ Абылайхан"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131164010832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120964003150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120864015804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"Ғабиден"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130864011893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"Досбол"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151164015381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"Баянауыл"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110364006875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"Дильназ"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130564013383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150664025423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"Мұрагер"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980664016128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"Наурызбай"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030264021283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118,794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транскрипция аббревиатур: к/х -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2163; овец и коз - 3321 и лошадей – 1070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Аралтогай: крупного рогатого скота – 1087; овец и коз - 2037 и лошадей – 890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Киякты: крупного рогатого скота – 312; овец и коз - 510 и лошадей – 52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Милы: крупного рогатого скота – 450; овец и коз - 172 и лошадей – 40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Улгайсын: крупного рогатого скота – 310; овец и коз –702 и лошадей – 88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Улгайсын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30 597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2163; овец и коз - 3321 и лошадей – 1070 голов выпасаются на общественных пастбищах, площадью 74443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Аралтогай обеспечивает потребность в пастбищном корме выпасаемое поголовье. Однако в населенном пункте Аралтогай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Аралтогайском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156, 16, 25, 22, 156,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686160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Аралтогай (каз. Аралтоғай) — село в Айтекебийском районе Актюбинской области Казахстана. Административный центр Аралтогайского сельского округа. Находится примерно в 100 км к югу от центра района Журген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Аралтогайском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находится один скотомогильник.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Аралтогайском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-1.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Қияқты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"Мерей"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121164014269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"Әділ"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130364020389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091264000680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"Бейбіт"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061264023149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"Нағашы"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060764023977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Милысай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"Қаракемер"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050664024622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021064015361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"Абылайхан"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110764013189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"Адилет"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000964012254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"Фируза"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111164017013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091264015906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"Үміт"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051264021180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"Байтақ"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160564022122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"Акежан ауылы"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201264009779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"Қасым"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190764001665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"Еділбай"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171164002714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211164019358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210664028263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"Төлеген"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750226301314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"Жигер"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220264004095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231264011111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201064034940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210664017179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"Олжас"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250164027786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220864034663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"Елімай"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210164005008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"Кең 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210164006195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"Қолғанат"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050764021989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"Құтты мекен"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211164013294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150264030960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230964009330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111064015767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"Айлин"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211164015850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"Назаралы"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210164020735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"Малика"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140664006346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"Зұлқайрат"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210964004287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"Хамза"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130264026374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Ұлғайсын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"РЖ Абылайхан"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131164010832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120964003150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131164010109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120864015804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"Ғабиден"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130864011893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"Досбол"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151164015381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"Баянауыл"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110364006875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"Дильназ"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130564013383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150664025423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"Мұрагер"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980664016128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"Наурызбай"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030264021283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Алмаханов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Байниязова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Бектебаев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Булекбаев Асет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Загретдинова Гульчира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Сермаганбетов Кенжебек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Абдиганиев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Абдиганиев Муса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Баханов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Картин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Мамбет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Танирбергенов Сырбай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Жолғұтты Айнұр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Болекбаев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Ануар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Дерманов Бакыткелды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Дерманова алтынгуль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Жүгінісов Дәуренбек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Канадбаев Арслан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Керуенбаев Алжан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Кожина Акманар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Нуртаев Ардак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Токтар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Ораз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Сандибеков Жангазы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Сүйінтаев Саламат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Телеуов Салимжан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Телеуова Динара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Турекешов Шаттык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 Жангазы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Утегулов Ертилес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Хистаубай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Қожабаев Ерқазы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Қожабаев Ертай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Бөкенбай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Бермуханбетов Темирхан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Максот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Рауф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Курамысов Жасулан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Лайыков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Асылгерей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Сахиев Жасулан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Шанаев Нұрғали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Қазанғапов Думан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Такишева Шахизада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Улгайсын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Улгайсын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Аралтогайском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Аралтогай обеспечивает потребность в пастбищном корме выпасаемое поголовье. Однако в населенном пункте Аралтогай дефицита пастбищ нету.</w:t>
      </w:r>
    </w:p>
    <w:bookmarkStart w:name="z11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Аккемерского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Тумабулакском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Тумабулакском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Тумабулакского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Тумабулакский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258689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Тумабулакском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Тумабулакского сельского округа 505144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–148034 гектаров; промышленности, транспорта, связи и иного не сельскохозяйственного назначения 1846 гетаров; земли населенных пунктов – 108809 гектара. Особо охраняемых природных территорий, лесного фонда, водного фонда земель, запасов нет.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Тумабулакскийсельский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Тумабулакского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39 крестьянских хозяйств, за которыми закреплено 145534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"Базарбек"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091164012284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02-024-015-037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"Дөйт"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230864031938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"Бимагамбет"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990764014416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"Дәулетімбет"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000364016909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010664018026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"Жидели-булак"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050564024173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"Аспан-С"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051264020985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110764012339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"Аю"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111164006791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121064016905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"Әліби"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130564010795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02-024-004-003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"Тәкібай әулеті"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130764013707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"Сатыбалды-Б"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160964021532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"Сахит"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180864030046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200664033595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02-027-017-100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200664034533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"Ертуған"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200664034583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"Айдын-Жүрек"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201064023737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201064023826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201064030958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220364000056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02:024:015:075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"Сахи"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220664032888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220764045526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02:024:015:079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220864001538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"Сарыбұлақ"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230864027454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230864030325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"Усенбай"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230864042666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02:024:015:085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"Құдайберлі"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240564037244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241164028203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"Мамыт"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241164028233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"Әкімжан"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971064016664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02-024-039-817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"Алуа"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971264024137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"Сенім"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980364020236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02-024-015-057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"Ізен"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990564014746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990564014756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"Өмір"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991264015914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02-024-015-060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145,534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округа:крупного рогатого скота – 5639; овец и коз - 7743 и лошадей – 4452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Тумабулак: крупного рогатого скота – 2455; овец и коз - 3494 и лошадей – 3027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Сарбулак: крупного рогатого скота – 3184; овец и коз - 4249 и лошадей – 1425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Тумабулакский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92782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5639; овец и коз - 7743 и лошадей – 4452 голов выпасаются на общественных пастбищах, площадью 106957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Тумабулак обеспечивает потребность в пастбищном корме выпасаемое поголовье. Однако в населенном пункте Тумабулак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Тумабулакском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Тумабулакский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22, 24, 29, 28, 152, 158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полыней– 70%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30%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748300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Тумабулак (каз. Тұмабұлақ) — село в Айтекебийском районе Актюбинской области Казахстана. Административный центр Тумабулакского сельского округа. Находится примерно в 110 км к юго-востоку от центра района Жургенов 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Тумабулакском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Тумабулакском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"Базарбек"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091164012284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"Дөйт"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230864031938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"Бимагамбет"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990764014416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"Дәулетімбет"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000364016909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010664018026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"Жидели-булак"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030164019397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050564024173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"Аспан-С"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051264020985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110764012339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"Аю"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111164006791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121064016905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"Әліби"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130564010795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"Тәкібай әулеті"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130764013707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"Сатыбалды-Б"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160264010849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160964021532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"Сахит"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180864030046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200664033595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200664034533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"Ертуған"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200664034583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"Айдын-Жүрек"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201064023737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201064023826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201064030958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220364000056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"Сахи"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220664032888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220764045526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220864001538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"Сарыбұлақ"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230864027454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230864030325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"Усенбай"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230864042666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"Құдайберлі"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240564037244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241164028203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"Мамыт"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241164028233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"Әкімжан"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971064016664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"Алуа"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971264024137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"Сенім"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980364020236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981264016237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"Ізен"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990564014746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990564014756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"Өмір"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991264015914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Дуйсенгалиев Бекжан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Уайсбаев Бакытберген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Жубатов Каскырбай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Кушикбаев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Айдарбек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Токсанбай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Сартаев Жаналык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Жетибаев Кудайберген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Әртіс Елбек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Ташаманов Самалбек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Шыныбек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Батырбай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Досмұратов Темірбек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Абдилдин Рахымжан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Жандарбек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Ертуғанов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Жалгасхан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 Бакыткали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Асугарин Макымжан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Бухарбаева Жадра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Сахиев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Биболат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Орынбекова Гүлнар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Бухарбай Қазыбек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Сансызбай Қуанбек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Панабек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Өтегенов Батырбек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Бухарбаева Жадра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Панабек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Ғалымжан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Монголов Куанышбай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Киялова Гүлмира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Шыныбек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Абдилдин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Досмуратов Сабыртай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Тумабулакском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Тумабулак обеспечивает потребность в пастбищном корме выпасаемое поголовье. Однако в населенном пункте Тумабулак дефицита пастбищ нету.</w:t>
      </w:r>
    </w:p>
    <w:bookmarkStart w:name="z12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Тумабулакского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Айкенском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Айкенском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Айкенского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123167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Айкенском сельском округе имеются 2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Айкенского сельского округа 255899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 80670 гектаров; земли населенных пунктов – 42497 гектара. Земели особо охраняемых природных территорий, лесного фонда, водного фонда, запаса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Айкенский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Айкенского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23 крестьянских хозяйств, за которыми закреплено 47223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981164012796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02024019324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02024019323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02024019322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02024019321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02024019320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02024019319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991264015924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02024017012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"Айтым"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010464016627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"Алшын"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230264045450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"Баракат"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221064013016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"Бенкала"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111164014871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981164013249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011264017670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02-024-019-115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990364023609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"Замзагуль"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"Махамбет"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971164015203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240664031704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"Молдахмет"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981164013289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02024017066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02024019113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"Серік"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000364017550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"Саят"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201064034871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"Танатар"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000664013886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"Таланды"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110864012203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02024016466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220364002052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"Тұрман"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170864012581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02024019340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02024017158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"Тұрсын-Аман"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150864023078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2024019314 02024019329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"Шынгыс"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02024009152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990164014781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02024019075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02024019076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47,223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транскрипция аббревиатур: к / ф-крестьянское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2414; овец и коз - 3984 и лошадей – 2117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Айке: крупного рогатого скота – 1427; овец и коз - 2607 и лошадей – 1141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Теренсай: крупного рогатого скота – 987; овец и коз - 1377 и лошадей – 976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0,30 кормовых единиц. Это значит, что в 100 кг пастбищного корма при натуральной влажности содержится до 30 кормовых единиц. При таком коэффициенте питательности пастбищных кормов необходимо кормов в сутки: КРС – 30 кг; МРС - 5,0 кг; лошади – 33,0 кг; за пастбищный период 240 дней: КРС – 7200кг; МРС – 1200кг; лошади – 7920кг.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1080кг/га и коэффициенте питательности пастбищных кормов 0,30 корм. ед нагрузка выпаса составила: КРС – 6,6; МРС – 1,1 и лошади – 7,1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Айкенский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Тереңсай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35343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2414; овец и коз - 3984 и лошадей – 2117 голов выпасаются на общественных пастбищах, площадью 40373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Айкенского обеспечивает потребность в пастбищном корме выпасаемое поголовье. Однако в населенном пункте Айке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Айкенском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8, 16, 18, 144, 308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Дерновиннозлаковые, дерновиннозлаково-разнотравные степные с преобладанием ковылей пастбища с полынными, типчаково-грудницевыми или кокпековыми пастбищами солонцов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Ковыльно-типчаковые на супесчаных и суглинистых почвах с полынными-50%,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265980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Айке (каз. Әйке) — село в Айтекебийском районе Актюбинской области Казахстана. Административный центр Айкенского сельского округа. Находится примерно в 120 км к северу от центра района Жургенов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Айкенском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Айкенском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991264015924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"Айтым"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010464016627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"Алшын"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230264045450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"Баракат"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221064013016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990364023609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"Махамбет"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971164015203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240664031704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"Молдахмет"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981164013289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"Серік"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000364017550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"Танатар"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000664013886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"Таланды"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110864012203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"Тұрман"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170864012581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"Шынгыс"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981164012796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"Бенкала"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111164014871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981164013249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011264017670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"Замзагуль"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981264016623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000264017666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"Саят"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201064034871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220364002052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"Тұрсын-Аман"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150864023078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990164014781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"Райымбек"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981164012805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Нургали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Имагамбетов Саят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Даургенбаев Бигельды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Булекбаев Нурлыбек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Бекберген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Анахов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Салмаганбетов Геният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Амангосов Кенесбай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Рахымжан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Тунгатаров Оразбай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Турманов Жандаулет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Амангали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Айханов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Павел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"Замзагуль"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Курамысов Жасулан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Лайыков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Асылгерей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Сахиев Жасулан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Шанаев Нұрғали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Тереңсай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Талица -3.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Тереңсай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Айкенском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Айкенского обеспечивает потребность в пастбищном корме выпасаемое поголовье. Однако в населенном пункте Айке дефицита пастбищ нету.</w:t>
      </w:r>
    </w:p>
    <w:bookmarkStart w:name="z12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Айкенского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Жабасакском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Жабасакском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Жабасакского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Жабасакский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85909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273193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Жабасакском сельском округе имеются 3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Жабасакского сельского округа 383416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 186078 гектаров; земли населенных пунктов – 85909 гектара. Земли особо охраняемых природных территорий -1206 гектар, лесного фонда, водного фонда, запасы.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Жабасаксий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Жабасакского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52 крестьянских хозяйств, за которыми закреплено 98500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"Куандык"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011064024379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02-024-013-343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"Маралбек"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050164029279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060364029842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"ШАХМАРДАН"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150664010207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151064020522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"АЯН"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160364026531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180164040830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"Шоңат"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181164019904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"Мұрагер"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211164007463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Ануар Еркинов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961141000023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"Нұрсәт"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211164019516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"TOMIRISNUR"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230664017053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"Жұлдыз"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240164016990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"Zhabasak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240664020312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02-024-013-ЖУ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Нұр-Арыс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250664013508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"Багдат"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980164021099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980264019556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980464019781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"ТЕҢГЕБАЙ"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980864015862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980964015152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"Мұратбек"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981064014045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981064014055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981164013229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"Шаңбай"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060764023382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"РАМАНКУЛ"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080264001476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080964015134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111064005482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"ДӨСЕК"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130664009091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"Жебе"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171064028630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220664026229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"Тұмар"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220864013531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220864035106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"Айару"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240264008418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02-024-013-107ЖУ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240364024493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"Қасай-Сырбай"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241264000663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"Хан-Жайлау"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250164009642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Айдынбай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000164015265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"Бөгенбай"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040564034585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02-024-013-115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070664003049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130664002699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"Қызғалдақ"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130664002708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201064023688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02-024-013-086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"ӘБДІБАЙ"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201064026187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"КЕНЖЕХАН"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201064028847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210164004911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211164007443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"Әділхан"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230964011818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"Темірхан"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240164017884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980464019157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"БАЙЖАНКӨЛ"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980964015132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02-024-013-104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98,500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2542; овец и коз - 3454 и лошадей – 1325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Жабасак: крупного рогатого скота – 1550; овец и коз - 1647 и лошадей – 522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Аккум: крупного рогатого скота – 453; овец и коз - 1214 и лошадей – 539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Байжанкол: крупного рогатого скота – 539; овец и коз - 593 и лошадей – 264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Жабасакский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сельский округ 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35844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2542; овец и коз - 3454 и лошадей – 1325 голов выпасаются на общественных пастбищах, площадью 83697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Жабасак обеспечивает потребность в пастбищном корме выпасаемое поголовье. Однако в населенном пункте Жабасак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Жабасакском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Жабасақ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156, 29, 13, 144, 22, 308, 28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Кокпековые, кокпеково-полынные, черонополынные, чернополынные на степных, пустынно-степных и пустынных солонцах равнины со злаково-полынными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– 50%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Жабасак (каз. Жабасақ) — село в Айтекебийском районе Актюбинской области Казахстана. Административный центр Жабасакского сельского округа. Находится примерно в 120 км от центра района Жургенов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Жабасакском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Жабасакском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981064014055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"Мұрагер"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211164007463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"Бағдат"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980164021099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980264019556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"Теңгебай"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980864015862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"Мұратбек"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981064014045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060364029842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981164013229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980964015152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"Куандык"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011064024379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"Маралбек"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050164029279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180164040830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"Шоңат"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181164019904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"Шаңбай"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981264016524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"Жұлдыз"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240164016990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160364026531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151064020522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"Шаһмардан"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150664010207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"Нұрсәт"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211164019516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"Zhabasak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980464019781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"Tomirisnur"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230664017053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111064005482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060764023382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"Раманқұл"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080264001476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080964015134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"Дөсек"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130664009091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"Жебе"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171064028630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220664026229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"Тумар"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220864013531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220864035106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"Хан-Жайлау"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250164009642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"Айару"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240264008418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240364024493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"Қасай-Сырбай"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241264000663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"Абдибай"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201064026187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210164004911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980464019157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"Бөгенбай"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040564034585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000164015265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"Байжанкөл"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980964015132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"Максат"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130664002699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"Қызғалдақ"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130664002708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"Темірхан"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240164017884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"Кенжехан"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201064028847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201064023688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211164007443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070664003049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"Әділхан"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230964011818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Аскар Курмантаевич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Балмашева Гулмира Амангелдиновна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Сагдат Шамшадинович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Сейтмағанбетов Серик Жамиевич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Тлеубергенов Жалгасбек Еспанович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Асилбеков Мирамбек Шайбекович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Гулмира Жалмырзаевна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Болат Тулеуович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Кулдейбеков Галымбек Акимгереевич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Болатбек Зилагиевич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Улан Таштилеуович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 Гайнетдин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Ақжанбеков Нұркелді Бисенбекұлы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Токабаев Тулеубай Барлыкович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Молдагалиев Жанибек Жетешевич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Соткаров Султанмурат Аутаевич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Жанболат Туребекович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Ербол Абсултанович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Байдосеков Нуржан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Кани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Кайыргали Зейноллаевич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Сагдат Шамшадинович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Жарылкасын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Жумин Орынбек Маликович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Сатиов Еркин Шайхиевич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Балымбеков Абдигазы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Карсаков Руслан Уристемович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Насиров Абдигани Жанузакович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Кондыбаева Аккул Абдихамитовна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 Ертай Жумагалиулы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Нағыметов Дидар Кенжетаевич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Жайлыбаева Перизат Абилхановна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 Нұржан Ғалымжанұлы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Козбагаров Сарсенбек Нугайбекович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Сырбаев Саян Маликович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Абдибайулы Нуртлеу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Ешмуратов Женис 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Мусабек Кайырбекович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Култаев Нурхат Шыналиевич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Жолманов Тобагул Абдикаримович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Кайрат Мырзагулович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Сарсенбай Сактаганович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Ыбраева Гүлзар Сагимбаевна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Ерболат Темирханович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Жолманов Уалихан Абдикаримович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Туремуратов Куандык Жаксыбаевич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Шыналы Бөгенбай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Алдонгаров Мади Абилханович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Измуратов Кайрат Гарифоллаулы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Байжанкол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Жабасакском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Аралтогай обеспечивает потребность в пастбищном корме выпасаемое поголовье. Однако в населенном пункте Аралтогай дефицита пастбищ нету.</w:t>
      </w:r>
    </w:p>
    <w:bookmarkStart w:name="z13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Жабасакского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Жамбыльском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Жамбылского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75766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общая площадь территории Жамбылского сельского округа 136336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 59132 гектаров; земли населенных пунктов – 16634 гектара. Земли особо охраняемых природных территорий, лесного фонда, водного фонда, запаса не имеются.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Жамбылского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округе функционируют 38 крестьянских хозяйств, за которыми закреплено 92124 гектаров пастбищ.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"Алтынбек"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"Аман-Бек"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000364017671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"Талмуринд"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000964012462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"Қараша"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010564018479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"Қарлығаш"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011164018863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"Медет"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060264034885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070364029963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"Жағалбайлы"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070364030947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080764009053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170564023017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150664025959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"Тасболат"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160264014623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160664023290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"Тимур"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170264032376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170264036468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"Бақытжан"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170364001954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02-024-034-1024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"Алия-Агро"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170664003046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"Дархан-Агро+"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180464020679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"Акимжан"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181064017627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"Құлагер"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190964010671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"Дархан-Агро"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200764005266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210664024518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"Озера"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240364009846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"Ақпанбет"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971164015164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"Оралбек"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980164021089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"Тимур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980264019437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02-024-026-464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02-024-026-465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980764016410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990264020829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"Тамара"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990264021341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990264021351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990364023153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02-024-039-817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"Молдово"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990464018676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"Союз"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990564014815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990664013731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990864013987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"Көбек"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991064012813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92,124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969; овец и коз - 1519 и лошадей – 210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: Жамбыл: крупного рогатого скота – 969; овец и коз - 1519 и лошадей – 210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11360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969; овец и коз - 1519 и лошадей – 210 голов выпасаются на общественных пастбищах, площадью 16065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Жамбыл обеспечивает потребность в пастбищном корме выпасаемое поголовье. Однако в населенном пункте Жамбыл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Темирбека Жургенова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8, 12, 308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Дерновиннозлаковые, дерновиннозлаково-разнотравные степные с преобладанием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Дерновиннозлаковые, дерновиннозлаково-разнотравные степные с преобладанием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Пахотные земли – 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8,5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Жамбыл (каз. Жамбыл) — село в Айтекебийском районе Актюбинской области Казахстана. Административный центр Жамбылского сельского округа. Находится примерно в 40 км к югу от центра района Жургенов.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ямах).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 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кубки овец, кошары и отгороженные места, ограждения пастбищ, изгороди (в том числе электроизгороди), загоны для загонной-порционного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000264017923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"Алтынбек"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000264017933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"Аман-бек"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000364017671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"Талмуринд"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000964012462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"Қараша"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010564018479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"Қарлығаш"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011164018863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"Медет"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060264034885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070364029963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"Жағалбайлы"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070364030947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070664027948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080764009053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150564023017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"Коныс"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150664025959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"Тасболат"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160264014623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160664023290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"Тимур"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170264032376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170264036468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"Бақытжан"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170364001954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"Алия-Агро"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170664003046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"Дархан-Агро+"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180464020679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"Акимжан"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181064017627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"Құлагер"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190964010671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"Дархан-Агро"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200764005266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210664024518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"Озеро"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240364009846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"Ақпанбет"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971164015164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"Оралбек"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980164021089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"Тимур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980264019437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980764016410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990264020829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"Тамара"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990264021341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990264021351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990364023153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"Молдово"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990464018676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"Союз"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990564014815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990664013731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990864013987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"Көбек"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991064012813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Муханбетали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Мектибаев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Кушкумбаева Рахима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Бахманов 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Саскебаев Кайыржан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Джубандыков Тазилмалик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Биимаганбетов Сералы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Алдасугуров Аубакир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Бигалиев Кабыл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Жилкибаев Гульмира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Умбеталин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Калауова Татьяна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Тажгулов Бахетзян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Махаббат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Русланбек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Ерслан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Сайран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Артыгалин курмангазы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 Вадим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Рустам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Амангуль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Бисенбаева Санде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Баймуратова Сагира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Мералы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Сарсенгалиев Калабай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Кундакбаев Буранбай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Берткул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Лукиян Денис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Короваенко Марина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Шуйншалин 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Сермагамбетова Хамия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Жамбыл обеспечивает потребность в пастбищном корме выпасаемое поголовье. Однако в населенном пункте Жамбыл дефицита пастбищ нету.</w:t>
      </w:r>
    </w:p>
    <w:bookmarkStart w:name="z14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Жамбыльского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Темирбек Жургенова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Темирбека Жургенова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сельский округ Темирбека Жургенова,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Темирбека Жургенова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196092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сельском округе Темирбека Жургенова имеются 2 сельский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Темирбека Жургенова 228810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 160950 гектаров; земли населенных пунктов – 33113 гектара. Земели особо охраняемых природных территорий, лесного фонда, водного фонда, запаса - 2029 гектара.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Темирбека Жургенова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 Жругенов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в сельском округе Темирбека Жургенова имеются разнообразные пастбища , включая культурные, аридные и сезонные, что обеспечивает устойчивое развитие животноводства в регионе.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36 крестьянских хозяйств, за которыми закреплено 30667гектаров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"Мария"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"Теренсай"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"Киякбай"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070364031539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190464010742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991064012952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"Жалғасқан"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050664026574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990364023590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"Алтынбек"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990464018081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"Самғат"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250164009315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021064015371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980364020246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211264012909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"Сұлтан-Қожа"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"Фарида"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100364010613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000364017622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"Нива"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120764006386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"Гульзат"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990764014486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981064013235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000764013720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"Күнтуған"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040364062622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"Бірлік"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030664021812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"Кырман"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200964019332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080664013503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"Бауырластар"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021064015341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"Фортуна"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010564018082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"Малатау"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080264018537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"Ахад"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180864026711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"Еңбек"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971264024117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"Самға"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170164014562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021264016486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"Мейіржан"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221264016100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210164008934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"Квант"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970664013301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030864034683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 тілек"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950964004914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"Колос"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980464019791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30,667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2124; овец и коз - 5761 и лошадей – 348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Темирбека Жургенова: крупного рогатого скота – 1473; овец и коз - 4221 и лошадей – 281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Талдысай: крупного рогатого скота – 651; овец и коз - 1540 и лошадей – 67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0,30 кормовых единиц. Это значит, что в 100 кг пастбищного корма при натуральной влажности содержится до 30 кормовых единиц. При таком коэффициенте питательности пастбищных кормов необходимо кормов в сутки: КРС – 30 кг; МРС - 5,0 кг; лошади – 33,0 кг; за пастбищный период 240 дней: КРС – 7200кг; МРС – 1200кг; лошади – 7920кг.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0,30 корм. ед нагрузка выпаса составила: КРС – 6,6; МРС – 1,1 и лошади – 7,1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Темирбека Жургенова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 Жүргенов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22825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2124 ; овец и коз - 5761 и лошадей – 348 голов выпасаются на общественных пастбищах, площадью 31108 тысяч гектаров, отгонных пастбищах, площадью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Темирбек Жургенова обеспечивает потребность в пастбищном корме выпасаемое поголовье. Однако в населенном пункте Темирбек Жургенова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Темирбека Жургенова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Темирбека Жургенова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12, 8, 308, 9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Дерновиннозлаковые, дерновиннозлаково-разнотравные степные с преобладанием ковылей пастбища с полынными, типчаково-грудницевыми или кокпековыми пастбищами солонцов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сенокосы, земли сельхозназначения (не используемые как угодья)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Ковылковые, ковылково-типчаково-полынные – 50%, другие-50%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241800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Темирбека Жургенова расположен а Айтекебийском районе Актюбинской области, Республика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Расположен в зоне сухих степей и полупустынь. Преобладают равнинные и слегка холмистые территории.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ямах).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сельском округе находится один скотомогильник.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Темирбека Жургенова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Темирбека Жургенова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 Жургенов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991064012952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"Жалғасқан"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050664026574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990364023590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"Самғат"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250164009315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"Сұлтан-қожа"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211164013309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"Фарида"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100364010613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170164026080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"Гульзат"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990764014486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981064013235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"Бірлік"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030664021812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080664013503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"Бауырластар"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021064015341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"Рахима"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171264012845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"Ахад"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180864026711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"Еңбек"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971264024117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"Нұрмұхаммед"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170364016794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021264016486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210164008934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"Квант"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970664013301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"Қайнар"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241164020228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"Теренсай"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000264017913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980364020246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"Нива"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120764006386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"Ануарбек"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230964003262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"Колос"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980464019791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Бектибаева Асем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Данмурынов Мырзакельды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Дильмухамедов Канатжан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Бахыт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Зинатдинов Асан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Изекешов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Казыбаева Улжан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Кайназарова Марал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Кишкенебаев Сағындық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Алащ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Мырзагулова Жанапия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Танирберген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Сатимова Нургуль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Серікұлы Ахад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Степочкина Татьяна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Жуматай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Телесов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Туткышбаева Динара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Шарыпов Юрий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Бозбетов Рысқали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Есенгельдин Малдыбай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Ишков Юрий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Якимов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 Жургенов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 Жургенов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Темирбека Жургенова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Темирбек Жургенова обеспечивает потребность в пастбищном корме выпасаемое поголовье. Однако в населенном пункте Темирбек Жургенова дефицита пастбищ нету.</w:t>
      </w:r>
    </w:p>
    <w:bookmarkStart w:name="z15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Темирбека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Жургенова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Кайрактинском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Кайрактинском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Кайрактинского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Кайрактинсий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153451100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253910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Кайрактинском сельском округе имеется 1 сельский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Кайрактинского сельского округа 326605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–152160 гектаров; земли населенных пунктов – 100148 гектара; иного не сельскохозяйственного назначения-1602. Земли особо охраняемых природных территорий, лесного фонда, водного фонда, запаса не имеются.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Кайрактинскийсельский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Кайрактинского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29 крестьянских хозяйств, за которыми закреплено 99743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"НҰРГЕЛДІ"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011264018183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"ОРЫНБАЙ"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0302640198560001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030264021174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030564022558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030864036154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"ЖАЛМАҒАНБЕТ"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031264019333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"СЫДЫҚ-АКТАН"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081064013306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"КОКЖАР"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090664018605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"КАЙРАКТЫ"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110364021849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КХ"АЖА" - АЯЗБАЕВ ЖАЙЫЛХАН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110664013869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02-024-041-177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"НҰРЖІГІТ"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151064003562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160364005767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"Назар" Әуезхан А.Т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160964028837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210164007480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"Мағжан"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210664022716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"Қауыпбай"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211164006960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"Аймақ"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220164013873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"Армантай"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220464013874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"Нағымет"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221164027093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"Әмзе"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231164017949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"Абдуррахман"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240964013905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"Ерке-Улан"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"АҚШКӨЛ"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"Еркин-Айна"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"АБДИЖАН"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960264012525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97,106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1906; овец и коз - 1121 и лошадей – 274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Талдык: крупного рогатого скота – 1906; овец и коз - 1121 и лошадей – 274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18708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1906; овец и коз - 1121 и лошадей – 274 голов выпасаются на общественных пастбищах, площадью 99743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Кайракты обеспечивает потребность в пастбищном корме выпасаемое поголовье. Однако в населенном пункте Кайракты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Кайрактинском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Кайрактинский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8, 11, 13, 29, 158, 148, 149,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Дерновиннозлаковые, дерновиннозлаково-разнотравные степные с преобладанием ковылей пастбища с полынными, типчаково-грудницевыми или кокпековыми пастбищами солонцов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40%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60%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778440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Талдык (каз. Талдық) — село в Айтекебийском районе Актюбинской области Казахстана. Административный центр Кайрактинского сельского округа. Находится примерно в 235 км к югу от центра района Жургенов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ямах).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сельском округе находится один скотомогильник.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Кайрактинском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Кайрактинском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"НҰРГЕЛДІ"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011264018183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"ОРЫНБАЙ"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0302640198560001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030264021174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030564022558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КХ"ДӘУЛЕТ"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030864036154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"ЖАЛМАҒАНБЕТ"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031264019333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"СЫДЫҚ-АКТАН"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081064013306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"КОКЖАР"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090664018605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"КАЙРАКТЫ"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110364021849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КХ"АЖА" - АЯЗБАЕВ ЖАЙЫЛХАН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110664013869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"НҰРЖІГІТ"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151064003562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160364005767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"Назар" Әуезхан А.Т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160964028837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210164007480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"Мағжан"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210664022716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"Қауыпбай"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211164006960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"Аймақ"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211164013834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220164013873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"Армантай"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220464013874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"Нағымет"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220864030303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221164027093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"Әмзе"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231164017949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"Абдуррахман"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240964013905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"Ерке-Улан"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"АҚШКӨЛ"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"Еркин-Айна"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"АБДИЖАН"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800164000090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960264012525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АБДИШАЙИМОВ ШАРИП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МУХАМБЕТПАЙЗОВ НУРКЕН 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НАГИМЕТОВ АЛМАТ АБДИЖАМИЛОВИЧ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ШМАНОВ ГАРИФОЛЛА САГЫНТАЕВИЧ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БАЙГОЖИН ЕРБОЛАТ ЕЛАМАНОВИЧ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ӨТКЕЛБАЕВ ТАСБОЛАТ ӘБДІКЕРҰЛЫ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САДИКОВ КЕНЖАЛЫ МУХАНБЕТКУЛОВИЧ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 ЖАНДОС КҮЗЕМБАЙҰЛЫ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САТМАГАНБЕТОВ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ЖАЙЫЛХАН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 НҰРБЕК САЙМАНҰЛЫ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БАБАШ ТУЛКІБАЙ ӘБДІНАҒИҰЛЫ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ӘУЕЗХАН АЙТБЕК ТЕМІРБОЛАТҰЛЫ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КАЙРУЛЛИН ДАСТАН ТИЛЕКТЕСОВИЧ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ҚАМЫСБАЕВА САРЖАН САҚЫПҚЫЗЫ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БАЙМАҒАНБЕТОВ ҚУАТЖАН ҚАУЫПБАЙҰЛЫ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АЙМАҚОВ АСЫЛАН АЙМАҚҰЛЫ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МУФТАКОВ ЕРНАР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ЖАЛГАС АМАНДАУЛЕТОВИЧ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НАГИМЕТОВ АБДИМАНАТ АБДИЖАМИЛОВИЧ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БАЙГОЖИН АЙДОС ЕЛАМАНОВИЧ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КЫДЫРАЛИН ДАСТАН АМЗИНОВИЧ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ЕРЛАН ТИЛЕУЖАНОВИЧ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БИМАГАМБЕТОВ АЙБЕК АРЫСТАНБЕКОВИЧ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ЕССАУИЕВ ЖАЛГАС САТТИБАЕВИЧ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АЙМАТОВ САРСЕН 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АЛДИЯРОВ ЖУМАБЕК АБДИЖАНОВИЧ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ӨТЕМІСОВ АМАНЖОЛ ТӨРЕТАЙҰЛЫ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Кайрактинском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Кайракты обеспечивает потребность в пастбищном корме выпасаемое поголовье. Однако в населенном пункте Кайракты дефицита пастбищ нету.</w:t>
      </w:r>
    </w:p>
    <w:bookmarkStart w:name="z16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Кайрактинского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Карабутакском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Карабутакском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Карабутакского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Карабутакский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228004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Карабутакском сельском округе имеются 4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Карабутакского сельского округа 262794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 159648 гектаров; земли населенных пунктов – 65558 гектара. Земели особо охраняемых природных территорий, лесного фонда, водного фонда, запаса.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Карабутакский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Карабутак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Белкопа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Енбекту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Жароткел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Карабутакского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55 крестьянских хозяйств, за которыми закреплено 131436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"Нуржанат"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041164026374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02:024:036:062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02:024:036:063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"Саламат"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980964015142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 Ергарин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950564002834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 Тлепбергенова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020464019059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"Аппак"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980864015882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"Абдолла"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110464002221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"Тугел"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200664029011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"Жарык"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141264010605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"Ринат"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020764015611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"Нұр-Әлім"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240864009775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"Мейиржан"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170664025279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240364002105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"Акниет"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211164015523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211164015078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220864025664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"Тауекел"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220864001307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"Айкын"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211164017798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160964028590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"ALT-ZAQ"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220964041411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"Ата-Мура"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200664031648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211164019368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"Енлик"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230964010969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"Шапагат"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200664033684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 Куламан"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191164029130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"Самга"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170164014562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240164016574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"Жаксымурат"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240164026452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"Алтын Орда"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250264014751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080364011763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021064015133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"Куантай"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120964008220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"Дауирбек"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"Руслан"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12106400126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130764009719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140664014268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"Есен-Аман"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2208664011763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"Ясина"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231064021181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"Мади"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220864008793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221164002236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"Амир-Темир"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120764008789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080864006518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"Торт кара"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190964016333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"Казанат"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191064017877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220164026082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"Осман"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2106640017022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"Шолак"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200664033604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"Болашак"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040564035404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0412640311919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171164036273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210764034905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"Адил-Айса"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040264028609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"Нур-Тилек"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240464017137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"Аруназ"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201064026286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131,436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2698; овец и коз -5230 и лошадей – 699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Белкопа: крупного рогатого скота – 564; овец и коз - 796 и лошадей – 145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Енбекту: крупного рогатого скота – 350; овец и коз - 686 и лошадей – 66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Жароткел: крупного рогатого скота – 372; овец и коз - 463 и лошадей -130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Карабутак: крупного рогатого скота – 1412; овец и коз –3285 и лошадей – 358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Карабутакский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Карабутак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Белкопа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Енбекту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Жароткел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33926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2698; овец и коз - 5230 и лошадей – 699 голов выпасаются на общественных пастбищах, площадью 64528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Карабутак обеспечивает потребность в пастбищном корме выпасаемое поголовье. Однако в населенном пункте Карабутак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Карабутакском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Карабутак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150,16,22,25,148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 пастбища с полынными или солянковыми пастбищами солонцов или злаковыми луговыми сенокосами и пастбищами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сенокосы, в том числе предгорных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70%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30%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Круглый год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Карабутак (каз. Қарабұтақ) — село в Айтекебийском районе Актюбинской области Казахстана. Административный центр Карабутакского сельского округа. Находится примерно в 85 км к югу от центра района Жургенов.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ямах).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Карабутакском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Карабутакском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"Нуржанат"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041164026374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"Саламат"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980964015142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950564002834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020464019059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"Аппак"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980864015882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"Абдолла"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110464002221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"Тугел"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200664029011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"Жарык"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070664027521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141264010605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"Ринат"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020764015611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"Нұр-Әлім"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240864009775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"Мейиржан"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170664025279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240364002105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"Акниет"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211164015523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211164015078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220864025664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"Тауекел"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220864001307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"Айкын"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211164017798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160964028590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"ALT-ZAQ"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220964041411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"Ата-Мура"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200664031648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211164019368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"Енлик"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230964010969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"Шапагат"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200664033684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 Куламан"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191164029130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"Самга"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170164014562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240164016574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"Жаксымурат"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240164026452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"Алтын Орда"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250264014751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080364011763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021064015133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"Куантай"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120964008220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"Дауирбек"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070664027819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"Руслан"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12106400126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"Галымжан"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130764009719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140664014268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211164013282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"Есен-Аман"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2208664011763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"Ясина"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231064021181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"Мади"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220864008793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221164002236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"Амир-Темир"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120764008789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080864006518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"Торт кара"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190964016333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"Казанат"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191064017877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220164026082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"Осман"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2106640017022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"Шолак"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200664033604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"Болашак"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040564035404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0412640311919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171164036273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210764034905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"Адил-Айса"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040264028609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"Нур-Тилек"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240464017137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"Аруназ"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201064026286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Каскырбай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Иман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Ергарин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Тлепбергенова Акбопе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Нуртуган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Атагулла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Абсатова Жибек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Баймашева Жадра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Ергарин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Мырзалы Асұлан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Тагиберген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Ахметалин Аскарбек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Ақниетов Саламат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Байжанова Зинегул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Бекболатов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Буркитбай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Жумагазин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Калижанова Алтынгуль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Каналин Ердаулет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Дулат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Жанарбек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Сматилов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Тансыкбаева Ирина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Балатаев Анурарбек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Жақсылыков Жансерік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Калижанов Нурланбек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Карин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Қуанышов Дәуірбек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Панабек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Купжасаров Косжан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Дабылов Сарсенбай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Жубаназаров Аманбай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Нурпиисов Мейрамбек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Аманкелды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Балжанов Акимгерей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Байниязов Аскарбек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Төреғалиев Ғани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Ерсеитова Батима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Жолшибай Каскирбай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Өткелбаев Тасбулат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Кумеков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Сапиев Жомарт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Абсатова Жибек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Жасарал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Мырзабекова Жанылтай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Табилца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Карабутак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Белкопа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Енбекту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Жароткел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Табилца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Карабутак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Белкопа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Енбекту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Жароткел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Карабутакском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Карабутак обеспечивает потребность в пастбищном корме выпасаемое поголовье. Однако в населенном пункте Карабутак дефицита пастбищ нету.</w:t>
      </w:r>
    </w:p>
    <w:bookmarkStart w:name="z16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Карабутакского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Кумкудукском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Кумкудукском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Кумкудукского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Кумкудукский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185966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Кумкудукском сельском округе имеется 1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Кумкудукского сельского округа 185966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 105195 гектаров; земли населенных пунктов –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24656 гектара. Земели особо охраняемых природных территорий, лесного фонда, водного фонда-1080 гектаров.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Кумкудукский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Кумкудукского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1 ТОО, 2 СПК, 15 крестьянских хозяйств, за которыми закреплено 69179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"Кумкудук"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981240001555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38,653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"Аян-Карашатау"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221140044885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"Бирлик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40564035404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711016301541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"Башпай"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000964012541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"Бекзат"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150364009511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"Бестас"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060364030456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"Билал"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120464022317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02-024-002-171 02-024-002-990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021264018135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140964009669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02-024-002-764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"Қайран"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090664010838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02-024-002-757 02-024-002-756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"Максат"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170164026080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"Нурмухаммед"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170364016794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"Сан-Нур"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"Теректи"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031064018060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02-024-002-762 02-024-002-173 02-024-002-170 02-024-002-005 02-024-002-004 02-024-002-003 02-024-002-002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921231301138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02-024-002-182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69,179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1630; овец и коз - 3027 и лошадей – 478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Кумкудык крупного рогатого скота – 1630; овец и коз - 3027 и лошадей – 478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КРС – 32 кг; МРС - 5,0 кг; лошади – 36,0 кг; за пастбищный период 240 дней: КРС – 7680кг; МРС – 1200кг; лошади – 8640кг.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0,28 корм. ед нагрузка выпаса составила: КРС – 7,1; МРС – 1,1 и лошади – 8,0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Кумкудукский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18727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1630; овец и коз - 3027 и лошадей – 478 голов выпасаются на общественных пастбищах, площадью 24208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Кумкудук обеспечивает потребность в пастбищном корме выпасаемое поголовье. Однако в населенном пункте Кумкудук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Кумкудукском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Кумкудукский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145, 308, 170, 8, 158, 16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9,0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Кумкудук (каз. Құмқұдық) — село в Айтекебийском районе Актюбинской области Казахстана. Административный центр Кумкудукского сельского округа. Находится примерно в 85 км к востоку от центра района Жургенов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Кумкудукском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Кумкудукском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"Кумкудук"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"Айсұлтан"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211164018322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250564002411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200764002688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"Бекзат"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150364009511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"Бестас"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060364030456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"Билал"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120464022317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021264018135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140964009669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"Қайран"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090664010838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"Сан-Нур"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211164007453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220864013452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Чемоданов Александр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 Сабит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Абдилдин Амантай Аманкелдинович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Сагат Едилович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Итбаева Гулсамал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Кожиков Мынжасар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Айбалтанов Тимур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Шуренов Ауесхан Салмаханович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Карабушина Жанна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Сансызбай Амирович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Уристем Амидулинович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 Геннадий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Кумкудук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Табилца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Кумкудук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Кумкудукском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Кумкудук обеспечивает потребность в пастбищном корме выпасаемое поголовье. Однако в населенном пункте Кумкудук дефицита пастбищ нету.</w:t>
      </w:r>
    </w:p>
    <w:bookmarkStart w:name="z17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Кумкудукского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Кызылжулдузском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Кызылжулдуском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Кызылжулдузского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Кызылжулдузский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Кызылжулдузском сельском округе имеются 1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Кызылжулдузского сельского округа 130 864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 62781 гектаров; земли населенных пунктов – 28 555 гектара. Земели особо охраняемых природных территорий, лесного фонда, водного фонда, запаса не имеются.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Кызылжулдузский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с.Аралтобе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Кызылжулдузского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36 крестьянских хозяйств, за которыми закреплено 83196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"Арман-Ай"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220864032062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"Әміре"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220864404432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160264013447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"Ансар"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090964011728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020564017284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980764015869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"Айналайын"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200264008331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"Акжелен"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191064001992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"Ар-Ай"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990264020551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"Былшык 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070464030376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"Балжанай"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191164031628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"Гулназ"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110864019736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"Даму"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141064029019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150564012207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"Казыбек"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150564013694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"Манатбай-Әлнұр"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150564012379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"Масақ"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"Мырзалы"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02-024-034-1024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210664019442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140964018172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"Нур-Айым"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130464022656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"Нурталап"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050464028472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02-024-033-050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200664033545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"Нургиса"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220864000817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"Рахым"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020264019755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"Саид"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160764011786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120964014720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"Толганай"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151064012829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02-024-026-464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02-024-026-465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"Шилисабак"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030464022952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Шарапат"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"Жігер"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201064037221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02-024-036-515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150564013684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230964032395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02-024-039-817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230964009350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"Бейбіт"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250264007352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"Ансар"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250164030026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83,196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1070; овец и коз - 1815 и лошадей – 220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Аралтобе: крупного рогатого скота – 1070; овец и коз - 1815 и лошадей – 220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Кызылжулдузский сельский округ 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153439100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28174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12619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1070; овец и коз - 1815 и лошадей – 220 голов выпасаются на общественных пастбищах, площадью 28174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Кызылжулдузский обеспечивает потребность в пастбищном корме выпасаемое поголовье. Однако в населенном пункте Аралтобе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Кызылжулдузском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Кызылжулдузский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17, 308, 148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Кызылжулдуз (каз. Қызылжұлдыз) — село в Айтекебийском районе Актюбинской области Казахстана. Административный центр Кызылжулдузский сельского округа. Находится примерно в 60 км к югу от центра района Жургенов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Кызылжулдузском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Кызылжулдузском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"Ансар"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090964011728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"Нұрталап"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050464028472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020564017284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"Саид"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160764011786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980764015869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"Әміре"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220864044432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"Нұргиса"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220864000817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"Рахым"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020264019755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"Арман-ай"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220864032062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"Нұр-Айым"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130464022656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"Ар-ай"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990264020551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"Манатбай-Әлинұр"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150564012379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"Акжелен"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1910640001992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140964018172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200664033545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160264013442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120964014720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"Шилисабақ"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030464022952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"Даму"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141064029019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"Масақ"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060464029787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"Былшық 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070464030376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150564013684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"Балжанай"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191164031628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"Муслим"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210664019492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"Қазыбек"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2150564013694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"Толғанай"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15106401282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"Шарапат"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981264016574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"Мырзалы"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091164000518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150564012207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"Жігер"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201064037221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"Гулназ"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110864019736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Гулназ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Уршанов Максат Нагашибаевич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Махатайулы Женисбек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Смайлова Гульнар Тулепбергеновна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Айтжанулы Алмат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Шынгыс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Балғабай Тлеулиевич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Жанаев Нурболат Зинабдинович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Садиров Қияс Сәндібекұлы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Манатбай Аида Кенжеболатқызы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Баекешов Жолдыбай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Бакытжанов Нуржан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Ертлеуов Шектібай Абдиханович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Аминов Абдибек Максотович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Кешутаев Акимжан Асанханович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Утепбаева Роза Примжановна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Баекешова Алия Жулдыбаевна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Канимбаева Бекзат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Жусинова Любовь Санеловна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Абсатова Жибек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Елеусизова Болатбек 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Гульзат Ергкингалиқызы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Ахмет Итешович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Таскараев Ерболат Макидаевич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Жанаев Булат Онбаевич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Кешкенебаев Сагындық Мырзалмиевич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 Нурбакыт Даукенулы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Шангытбаева Назтай Рыздыкова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Сейтбенбетова Ерлан Дузбаевич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Кызылжулдузком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Кызылжулдузский обеспечивает потребность в пастбищном корме выпасаемое поголовье. Однако в населенном пункте Аралтобе дефицита пастбищ нету.</w:t>
      </w:r>
    </w:p>
    <w:bookmarkStart w:name="z18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Кызылжулдузского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Саратском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Саратском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Саратского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153458000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148779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 77761 гектаров; земли населенных пунктов – 71018 гектара. Земели особо охраняемых природных территорий, лесного фонда, водного фонда, запаса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населенияпо выпасу сельскохозяйственных животныхличного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Саратский сельский округ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153458000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Саратского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11 крестьянских хозяйств и 1 производственный кооператив, за которыми закреплено 72005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051264020915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070664025476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150464023905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"Кенжалы"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161064000827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2,551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"Талап"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990164014969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"Наз-Мырза"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180564005598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"Шын Али"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200664031589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"Хамза"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230964009519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"Кенжебек-К"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971164015213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"Бақыт"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970764016429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250164012791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02024004159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"Асем-Наз"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02-024-042-051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48,640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2594; овец и коз - 3061 и лошадей – 1540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Сарат: крупного рогатого скота – 2594; овец и коз - 3061 и лошадей – 1540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153458000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37610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2594; овец и коз - 3061 и лошадей –1540 голов выпасаются на общественных пастбищах, площадью 37610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Сарат обеспечивает потребность в пастбищном корме выпасаемое поголовье. Однако в населенном пункте Сарат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Саратском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145, 16, 29, 22, 145, 308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70%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– 30%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8,5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Сарат — село в Айтекебийском районе Актюбинской области Казахстана. Административный центр Саратского сельского округа. Находится примерно в 60 км к югу от центра района Жургенов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Саратском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Саратском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Табилца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051264020915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070664025476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150464023905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"Кенжалы"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161064000827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"Талап"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990164014969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"Наз-Мырза"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180564005598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 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200664031589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"Хамза"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230964009519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"Кенжебек-К"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971164015213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"Бақыт"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970764016429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250164012791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"Асем-Наз"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030764023078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Орынбай Еркебұлан Самалбекұлы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Кисиков Мырзабек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Асимбетов Мейрамбек Назыкулы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Утепбаев Асылбек Кенжалиевич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Дауылбаев Серик Каримтайулы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Назык Асхат Куантайулы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Нурияхметов Ержан Шынтаевич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Асимбет Аслан Жасланулы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 Нұрболат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Баекешова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Адилханов Мейрамбек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Асимбетов Куанбек Куанышулы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Табилца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Саратском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Сарат обеспечивает потребность в пастбищном корме выпасаемое поголовье. Однако в населенном пункте Сарат дефицита пастбищ нету.</w:t>
      </w:r>
    </w:p>
    <w:bookmarkStart w:name="z19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Саратского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Сулукольском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Сулукольском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Сулукольского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61661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Сулукольском сельском округе имеются 1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Сулукольского сельского округа 96960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–46218 гектаров; земли населенных пунктов – 15443 гектара. Земели особо охраняемых природных территорий, лесного фонда, водного фонда, запаса не имеются.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Сулукольского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функционируют 8 крестьянских хозяйств, за которыми закреплено 6636 гектаров пастбищ.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111164004735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971264024177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910101302223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640201401228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"Гани"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021264017860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02-024-009-005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"Жубаткан"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020364018512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02-024-009-155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02-024-009-154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"Карлыгаш"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030964018328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02-024-009-091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02-024-009-088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02-024-009-081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"Нурлыбек"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040664025569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02-024-009-141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02-024-009-140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465; овец и коз - 812 и лошадей – 246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Сулуколь: крупного рогатого скота – 465; овец и коз - 812 и лошадей – 246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0,28 кормовых единиц. Это значит, что в 100 кг пастбищного корма при натуральной влажности содержится до 28 кормовых единиц. При таком коэффициенте питательности пастбищных кормов необходимо кормов в сутки: КРС – 32 кг; МРС - 5,0 кг; лошади – 36,0 кг; за пастбищный период 240 дней: КРС – 7680кг; МРС – 1200кг; лошади – 8640кг.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урожайности 1080кг/га и коэффициенте питательности пастбищных кормов 0,28 корм. ед нагрузка выпаса составила: КРС – 7,1; МРС – 1,1 и лошади – 8,0 гектаров на голову.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6163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465; овец и коз - 812 и лошадей – 246 голов выпасаются на общественных пастбищах, площадью 14673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Сулуколь обеспечивает потребность в пастбищном корме выпасаемое поголовье. Однако в населенном пункте Сулуколь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Сулукольском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16, 308 144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9,0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Сулуколь (каз. Сұлукөл) — село в Айтекебийском районе Актюбинской области Казахстана. Административный центр Сулукольского сельского округа. Находится примерно в 160 км к югу от центра района Жургенов 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Сулукольском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(биометрических 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Сулукольском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111164004735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971264024177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910101302223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640201401228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"Гани"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021264017860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"Жубаткан"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020364018512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"Карлыгаш"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030964018328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"Нурлыбек"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040664025569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Жубатканов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Урдашев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Жубатканов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Сулукольском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Сулуколь обеспечивает потребность в пастбищном корме выпасаемое поголовье. Однако в населенном пункте Сулуколь дефицита пастбищ нету.</w:t>
      </w:r>
    </w:p>
    <w:bookmarkStart w:name="z20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Сулукольского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размещения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селе,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округе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Айтекебийского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25 сентября 2025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Ушкаттинском сельском округе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 ведения реестра скотомогильников (биотермических ям)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Ушкаттинском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 Таблица 1. Распределение пастбищ по категориям земель Ушкаттинского сельского округа,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Ушкаттинский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Ушкаттинском сельском округе имеются 1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Ушкатитинского сельского округа 3293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категориям земли подразделяются на: земли сельскохозяйственного назначения – гектаров; земли населенных пунктов – 3290 гектара. Земели особо охраняемых природных территорий – 3 гектар, лесного фонда, водного фонда, запаса не имеются.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Ушкаттинский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Ушкатты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Ушкттинского сельского округа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нет крестьянских хозяйств.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к/х – крестьянское хозяйство;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крупного рогатого скота – 149; овец и коз - 722 и лошадей – 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Ушкатты: крупного рогатого скота – 149; овец и коз - 722 и лошадей – 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сельского округа находится пределах до 0,26 кормовых единиц. Это значит, что в 100 кг пастбищного корма при натуральной влажности содержится до 26 кормовых единиц. При таком коэффициенте питательности пастбищных кормов необходимо кормов в сутки: КРС – 35 кг; МРС - 6,0 кг; лошади – 39,0 кг; за пастбищный период 240 дней: КРС – 8400кг; МРС – 1440кг; лошади – 9360кг.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1080кг/га и коэффициенте питательности пастбищных кормов 0,26 корм. ед нагрузка выпаса составила: КРС – 7,8; МРС – 1,3 и лошади – 8,7 гектаров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Ушкаттинский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154833000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Ушкатты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2162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149; овец и коз - 722 и лошадей – 7 голов выпасаются на общественных пастбищах, площадью 3151 тысяч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общественных пастбищ сельского округа Ушкатты обеспечивает потребность в пастбищном корме выпасаемое поголовье. Однако в населенном пункте Ушкатты дефицита пастбищ нету.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Ушкаттинском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Ушкатты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8, 308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Ушкатты (каз. Ушкатты) — село в Айтекебийском районе Актюбинской области Казахстана. Административный центр Ушкттинского сельского округа. Находится примерно в 100 км к югу от центра района Жургенов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Ушкаттинском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ямах)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находится один скотомогильник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Ушкаттинском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Табилца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Ушкатты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Ушкатты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особенностях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культурных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аридных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лесного,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фондов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особо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охраняемых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природных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Ушкаттинском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на 2025-2029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сельского округа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 Весенние пастбища использоваться с отрастанием эфемеров. Летом (пырейно-разнотравные, злаково-разнотравные); весной (дерновиннозлаково-полынные с преобладанием ковылей, ковыльно-типчаково-узкодольчатополынные), осенью (полынно-злаковые) и зимой (полукустарничково- солянковые). Использование пастбищ без соблюдения мер по их охране часто приводит к перетравливанию пастбищ, к различной степени деградации. А также неиспользование травостоя в нужный (оптимальный) сезон влечет потерю 40-70% кормовых единиц и 60-80% белка. В связи с этим каждый участок должен использоваться в свой срок, чтобы не было потери ежегодно возобновляемого ресурса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Разбивка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отдельные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 Выпас животных должен начинаться при достижении устойчивого показателя температуры воздуха +10оС.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Весенние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сельского округа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</w:t>
      </w:r>
      <w:r>
        <w:rPr>
          <w:rFonts w:ascii="Times New Roman"/>
          <w:b/>
          <w:i w:val="false"/>
          <w:color w:val="000000"/>
          <w:sz w:val="28"/>
        </w:rPr>
        <w:t>(апрель-июнь)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Летние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пырейно-разнотравными, злаково-разнотравными типами.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(июнь-сентябрь)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Осенние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полынно-злаковым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(сентябрь-ноябрь)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Зимние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представлены полукустарничковые- солянковым типом. Продолжительность выпаса составляет </w:t>
      </w:r>
      <w:r>
        <w:rPr>
          <w:rFonts w:ascii="Times New Roman"/>
          <w:b/>
          <w:i w:val="false"/>
          <w:color w:val="000000"/>
          <w:sz w:val="28"/>
        </w:rPr>
        <w:t>(ноябрь-декабрь)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Среднесуточное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водопотребление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50;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10;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8;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овец в возрасте до 1 года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40;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7 месяцев – 6;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сухостойные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нетели в возрасте до 2 лет – 25;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телята в возрасте до 6 месяцев – 15;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рабочие, не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племенные, кормящие матки – 30;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жеребята в возрасте до 1,5 лет – 20;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Проектное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(перераспределение)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входящими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(перераспределения)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сельскими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пунктами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поголовья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физических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юридических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обеспеченных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сельского округа Ушкатты обеспечивает потребность в пастбищном корме выпасаемое поголовье. Однако в населенном пункте Ушкатты дефицита пастбищ нету.</w:t>
      </w:r>
    </w:p>
    <w:bookmarkStart w:name="z20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расположения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Ушкатинского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округа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категорий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собственников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землепользователей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правоустанавливающих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границы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площади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числе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предназначенных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нужд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населения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выпасу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личного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подворья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пастбищеоборотов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рекомендуемые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геоботанического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обследования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 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 весна-лето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весенно- летний период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период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период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 , 2, 3, 4 порядок использование загона в год.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указываются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сервитуты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прогона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сельскохозяйственных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скотопрогонные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трассы,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объекты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инфраструктуры,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месторасположение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скотомогильников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(биометрических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ям).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(карта)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обозначением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которые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могут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быть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предоставлены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землепользование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пастбищепользователям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доступа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(озерам,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рекам,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прудам,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копаниям,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оросительным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обводнительным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каналам,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трубчатым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или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шахтным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колодцам),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составленная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потребления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которой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указывается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маршруты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передвижения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животных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водоисточникам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