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c9b1d8" w14:textId="9c9b1d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районного маслихата от 26 декабря 2024 года № 291 "Об утверждении Айтекебийского районного бюджета на 2025 - 2027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Айтекебийского районного маслихата Актюбинской области от 25 сентября 2025 года № 382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"Об утверждении Айтекебийского районного бюджета на 2025-2027 годы" от 26 декабря 2024 года № 291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районный бюджет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7 024 294,6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2 364 401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167 429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15 580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4 476 884,6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8 026 863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- 6 619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88 470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95 089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- 0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- 995 949,4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995 949,4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88 470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95 089,3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используемые остатки бюджетных средств – 1 002 568,7 тысяч тенге.".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Айтекебийского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маслихата: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25 сентября 2025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382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Айтекебийского районного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маслихата от 26 декабря 2024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 291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Айтекебийский районный бюджет на 2025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7024294,6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2364401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1221479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544507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676972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545000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87244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4476884,6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4475905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8026863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1730277,1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636108,9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63902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59969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эффективности деятельности депутатов маслихатов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3933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572206,9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256408,9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279618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45724,3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44317,8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45142,5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42623,5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1003301,4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1001251,4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40205,9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961045,5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151509,1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19793,9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131715,2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43009,5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88705,7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529151,6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91321,6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313681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31948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75941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Территориальные центры социального обслуживания пенсионеров и лиц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лиц с инвалидностью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лица с инвалидностью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142288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79354,6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лицам из групп риска, попавшим в сложную ситуацию вследствие насилия или угрозы насилия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лиц с инвалидностью в Республике Казахстан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12353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874846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70756,7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59756,7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758004,3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447322,6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126851,7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62284,9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310681,7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882941,6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359503,1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массового спорта и национальных видов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155624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189527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127094,5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66600,4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35649,4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культуры, развития языков, физической культуры и спорта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60494,1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культуры, развития языков, физической культуры и спорта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30993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29501,1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Топливно-энергетическая партия и недропользование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другие услуги в сфере недропользования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газотранспортной системы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105935,8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52052,8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51652,8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и земельных отношений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33239,1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(областного) значения, поселков и иных сельских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4184,1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2194144,3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60348,3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1980564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151217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22606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21964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1319162,4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1061164,4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71983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186015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- 6619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-995949,4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995949,4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88470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95089,3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95089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Уточненный бюджет на 2025 год,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1002568,7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1002568,7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