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064c" w14:textId="8f00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2024 года № 291 "Об утверждении Айтекебийского районного бюджета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11 сентября 2025 года № 379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Айтекебийского районного бюджета на 2025-2027 годы" от 26 декабря 2024 года № 291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6 707 294,6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2 053 581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166 229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4 476 884,6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7 709 863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- 6 619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88 470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95 089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- 995 949,4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995 949,4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88 470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95 089,3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1 002 568,7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Айтекебийског районного маслихата от 11 сентября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Айтекебийского районного маслихата от 26 декабря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6707294,6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4476884,6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4475905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здравоохранения, образования, социального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культуры, спорта и ветеринарии в сельской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Топливно-энергетическая партия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другие услуги в сфере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-995949,4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1002568,7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