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1cfc2" w14:textId="e31cf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8 января 2025 года № 305 "Об утверждении бюджета Кайрактинского сельского округа на 2025- 2027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9 июля 2025 года № 371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Кайрактинского сельского округа на 2025-2027 годы" от 8 января 2025 года № 305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Кайрактинского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29 614,3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4 967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24 647,3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31 542,2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- 1927,9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1927,9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1225,2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неиспользованных (недоиспользованных) целевых трансфертов -702,7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Временно исполняющий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обязанности председателя маслихата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Айтекебийского района: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Кыдырбаева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9 июля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января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Кайрактинского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29614,3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1927,9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