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ac26" w14:textId="3b2a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308 "Об утверждении бюджета Саратского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марта 2025 года № 327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Саратского сельского округа на 2025-2027 годы" от 8 января 2025 года № 308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Саратского сельского округа на 2025−2027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72 952,8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73 238,6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- 285,8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− 285,8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