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7637" w14:textId="d7c7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306 "Об утверждении бюджета Кумкудукского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325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Кумкудукского сельского округа на 2025-2027 годы" от 8 января 2025 года № 306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Кумкудукского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82 203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86 581,5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