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29e08" w14:textId="7529e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8 января 2025 года № 301 "Об утверждении бюджета Аралтогайского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5 марта 2025 года № 321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Аралтогайского сельского округа на 2025-2027 годы" от 8 января 2025 года № 301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Аралтогайского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54 588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15 683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38 905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59 533,9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- 4 945,9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4 945,9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4 945,9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5 марта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Аралтогайского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