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b7923" w14:textId="a3b79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8 января 2025 года № 300 "Об утверждении бюджета Аккольского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5 марта 2025 года № 320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Аккольского сельского округа на 2025-2027 годы" от 8 января 2025 года № 300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Аккольского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51 846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6 371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51 545,9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- 644,9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644,9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644,9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5 марта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- 1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