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8f14b" w14:textId="748f1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Карабутакского сельского округа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8 января 2025 года № 297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Карабутакского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452 922,8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56 161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396 761,8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454 762,4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- 1 839,6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- 1 839,6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1 839,6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Айтекебийского районного маслихата Актюбинской области от 01.12.2025 </w:t>
      </w:r>
      <w:r>
        <w:rPr>
          <w:rFonts w:ascii="Times New Roman"/>
          <w:b w:val="false"/>
          <w:i w:val="false"/>
          <w:color w:val="000000"/>
          <w:sz w:val="28"/>
        </w:rPr>
        <w:t>№ 432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собственности.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соответсвиисо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2025-2027 годы" с 1 января 2025 года установлены: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– 3 932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46 228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Учеть в бюджете Карабутакского сельского округа на 2025 год поступление целевых текущих трансфертов из районного бюджета в сумме 281 850 тысяч тенге.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текущих трансфертов определяется на основании решение акима Карабутакского сельского округа.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2025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января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Карабутакского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Айтекебийского районного маслихата Актюбинской области от 01.12.2025 </w:t>
      </w:r>
      <w:r>
        <w:rPr>
          <w:rFonts w:ascii="Times New Roman"/>
          <w:b w:val="false"/>
          <w:i w:val="false"/>
          <w:color w:val="ff0000"/>
          <w:sz w:val="28"/>
        </w:rPr>
        <w:t>№ 432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396761,8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396761,8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396761,8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января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Карабутакского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января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Карабутакского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2027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2027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