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2b9e" w14:textId="e612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определеиии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20 октября 2025 года № 291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Айтекебийского района"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Айтекебийского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Айтекебийского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_______2025 года № 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Аккольского сельского округа"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Актастинского сельского округа"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Аралтогайского сельского округа"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Айкенского сельского округа"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Жабасакского сельского округа"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сельского округа"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Кайрактинского сельского округа"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Карабутакского сельского округа"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Кумкудукского сельского округа"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Кызылжулдузского сельского округа"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Саратского сельского округа"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Сулукольского сельского округа"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Тумабулакского сельского округа"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Ушкаттинского сельского округа" Айтекебийского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