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d0b1" w14:textId="28bd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"ERG Exploration"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17 июля 2025 года № 199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"ERG Exploration" по лицензии № 277-EL от 26.08.2019 года на земельный участок, расположенный на территории Айтекебийского района общей площадью – 2 407 га для разведки твердых полезных ископаемых, сроком до 26 августа 2030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"ERG Exploration"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