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daae" w14:textId="6d0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"Волнистый"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18 февраля 2025 года № 52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Айтекебийского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"Волнистый" по лицензии № 2-EL на земельный участок, расположенный на территории Айтекебийского района общей площадью – 716 га для разведки твердых полезных ископаемых, сроком до 12 октября 2029 года, без изъятия у землепользователей.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"Волнистый"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Тогызбаев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