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4a16" w14:textId="64d4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18 ноября 2025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Актобе с 4 (четырех) процентов на 3 (три)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