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075e" w14:textId="6730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19 декабря 2024 года № 238 "Об утверждении бюджета города Актобе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10 сентября 2025 года № 329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19 декабря 2024 года № 238 "Об утверждении бюджета города Актобе на 2025 – 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162 245 486,1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125 641 838,1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7 511 485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28 477 962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185 911 717,9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568 119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1 134 731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566 612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114 475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- 24 348 825,8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24 348 825,8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1 034 731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7 209 781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30 523 875,8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Актобе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Актобе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162 245 486,1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125 641 838,1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76 678 898,1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39 840 989,1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28 477 962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28 477 962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28 477 962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185 911 717,9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2 396 574,5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551 973,2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1 843 070,2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12 390 170,4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8 760 061,3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8 574 815,2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59 279 353,1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23 543 197,1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23 038 905,2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6 907 225,9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9 658 358,3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20 845 908,8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11 575 456,6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1 078 122,1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7 650 335,3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9 270 452,2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8 428 761,7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14 890 247,2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8 169 226,2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2 695 507,3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2 238 904,6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311 690,9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51 093 685,8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37 142 520,5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34 817 720,5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16 641 330,6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11 435 774,6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7 463 882,6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-24 348 825,8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24 348 825,8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Актобе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Актобе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3 163 206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Актобе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Актобе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19 181 469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7 084 366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12 097 103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7 104 962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